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070" w:rsidRPr="00123070" w:rsidRDefault="00123070" w:rsidP="00123070">
      <w:pPr>
        <w:rPr>
          <w:b/>
        </w:rPr>
      </w:pPr>
    </w:p>
    <w:p w:rsidR="00D430E9" w:rsidRPr="009C420F" w:rsidRDefault="00947E57" w:rsidP="005F785B">
      <w:pPr>
        <w:jc w:val="center"/>
        <w:rPr>
          <w:b/>
        </w:rPr>
      </w:pPr>
      <w:r w:rsidRPr="009C420F">
        <w:rPr>
          <w:b/>
          <w:noProof/>
        </w:rPr>
        <w:drawing>
          <wp:inline distT="0" distB="0" distL="0" distR="0" wp14:anchorId="1D4AF7D0" wp14:editId="60119C49">
            <wp:extent cx="2388235" cy="65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8235" cy="655320"/>
                    </a:xfrm>
                    <a:prstGeom prst="rect">
                      <a:avLst/>
                    </a:prstGeom>
                    <a:noFill/>
                    <a:ln>
                      <a:noFill/>
                    </a:ln>
                  </pic:spPr>
                </pic:pic>
              </a:graphicData>
            </a:graphic>
          </wp:inline>
        </w:drawing>
      </w:r>
    </w:p>
    <w:p w:rsidR="00947E57" w:rsidRPr="009C420F" w:rsidRDefault="00947E57" w:rsidP="005F785B">
      <w:pPr>
        <w:jc w:val="center"/>
        <w:rPr>
          <w:b/>
        </w:rPr>
      </w:pPr>
    </w:p>
    <w:p w:rsidR="005F785B" w:rsidRPr="009C420F" w:rsidRDefault="0037382A" w:rsidP="005F785B">
      <w:pPr>
        <w:jc w:val="center"/>
        <w:rPr>
          <w:b/>
          <w:sz w:val="28"/>
          <w:szCs w:val="28"/>
        </w:rPr>
      </w:pPr>
      <w:r w:rsidRPr="009C420F">
        <w:rPr>
          <w:b/>
          <w:sz w:val="28"/>
          <w:szCs w:val="28"/>
        </w:rPr>
        <w:t>А</w:t>
      </w:r>
      <w:r w:rsidR="005F785B" w:rsidRPr="009C420F">
        <w:rPr>
          <w:b/>
          <w:sz w:val="28"/>
          <w:szCs w:val="28"/>
        </w:rPr>
        <w:t>кционерное общество</w:t>
      </w:r>
    </w:p>
    <w:p w:rsidR="005F785B" w:rsidRPr="009C420F" w:rsidRDefault="005F785B" w:rsidP="005F785B">
      <w:pPr>
        <w:jc w:val="center"/>
        <w:rPr>
          <w:b/>
          <w:sz w:val="28"/>
          <w:szCs w:val="28"/>
        </w:rPr>
      </w:pPr>
      <w:r w:rsidRPr="009C420F">
        <w:rPr>
          <w:b/>
          <w:sz w:val="28"/>
          <w:szCs w:val="28"/>
        </w:rPr>
        <w:t>«Курорты Северного Кавказа»</w:t>
      </w:r>
    </w:p>
    <w:p w:rsidR="00E05497" w:rsidRPr="009C420F" w:rsidRDefault="001F53A2" w:rsidP="00BE226D">
      <w:pPr>
        <w:tabs>
          <w:tab w:val="left" w:pos="7445"/>
        </w:tabs>
        <w:spacing w:after="0"/>
        <w:jc w:val="left"/>
        <w:rPr>
          <w:b/>
          <w:sz w:val="28"/>
          <w:szCs w:val="28"/>
        </w:rPr>
      </w:pPr>
      <w:r w:rsidRPr="009C420F">
        <w:rPr>
          <w:b/>
          <w:sz w:val="28"/>
          <w:szCs w:val="28"/>
        </w:rPr>
        <w:tab/>
      </w: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5A1007" w:rsidRPr="009C420F" w:rsidRDefault="00212695" w:rsidP="001F53A2">
      <w:pPr>
        <w:spacing w:after="0"/>
        <w:jc w:val="center"/>
        <w:rPr>
          <w:b/>
          <w:sz w:val="28"/>
          <w:szCs w:val="28"/>
        </w:rPr>
      </w:pPr>
      <w:r w:rsidRPr="009C420F">
        <w:rPr>
          <w:b/>
          <w:sz w:val="28"/>
          <w:szCs w:val="28"/>
        </w:rPr>
        <w:t>Д</w:t>
      </w:r>
      <w:r w:rsidR="001F53A2" w:rsidRPr="009C420F">
        <w:rPr>
          <w:b/>
          <w:sz w:val="28"/>
          <w:szCs w:val="28"/>
        </w:rPr>
        <w:t>окументаци</w:t>
      </w:r>
      <w:r w:rsidR="009D0B6E" w:rsidRPr="009C420F">
        <w:rPr>
          <w:b/>
          <w:sz w:val="28"/>
          <w:szCs w:val="28"/>
        </w:rPr>
        <w:t>я</w:t>
      </w:r>
      <w:r w:rsidRPr="009C420F">
        <w:rPr>
          <w:b/>
          <w:sz w:val="28"/>
          <w:szCs w:val="28"/>
        </w:rPr>
        <w:t xml:space="preserve"> об аукционе</w:t>
      </w:r>
    </w:p>
    <w:p w:rsidR="001F53A2" w:rsidRPr="009C420F" w:rsidRDefault="005A1007" w:rsidP="001F53A2">
      <w:pPr>
        <w:spacing w:after="0"/>
        <w:jc w:val="center"/>
        <w:rPr>
          <w:b/>
          <w:sz w:val="28"/>
          <w:szCs w:val="28"/>
        </w:rPr>
      </w:pPr>
      <w:r w:rsidRPr="009C420F">
        <w:rPr>
          <w:b/>
          <w:sz w:val="28"/>
          <w:szCs w:val="28"/>
        </w:rPr>
        <w:t>(отчуждение имущества)</w:t>
      </w:r>
    </w:p>
    <w:p w:rsidR="008428D9" w:rsidRPr="009C420F" w:rsidRDefault="00EF5DF6" w:rsidP="008428D9">
      <w:pPr>
        <w:spacing w:after="0"/>
        <w:jc w:val="center"/>
        <w:rPr>
          <w:b/>
          <w:sz w:val="28"/>
          <w:szCs w:val="28"/>
        </w:rPr>
      </w:pPr>
      <w:r w:rsidRPr="00EF5DF6">
        <w:rPr>
          <w:b/>
          <w:sz w:val="28"/>
          <w:szCs w:val="28"/>
        </w:rPr>
        <w:t>на право заключения договора купли-продажи транспортного средства Toyota Highlander (год выпуска 2012), принадлежащего АО «КСК»</w:t>
      </w:r>
    </w:p>
    <w:p w:rsidR="005F785B" w:rsidRPr="009C420F" w:rsidRDefault="005F785B" w:rsidP="005A1007">
      <w:pPr>
        <w:spacing w:after="0"/>
        <w:jc w:val="center"/>
        <w:rPr>
          <w:b/>
          <w:sz w:val="28"/>
          <w:szCs w:val="28"/>
        </w:rPr>
      </w:pPr>
      <w:r w:rsidRPr="009C420F">
        <w:rPr>
          <w:b/>
          <w:sz w:val="28"/>
          <w:szCs w:val="28"/>
        </w:rPr>
        <w:t>(Извеще</w:t>
      </w:r>
      <w:r w:rsidR="004B6BF5" w:rsidRPr="009C420F">
        <w:rPr>
          <w:b/>
          <w:sz w:val="28"/>
          <w:szCs w:val="28"/>
        </w:rPr>
        <w:t>ни</w:t>
      </w:r>
      <w:r w:rsidR="00F54DB8" w:rsidRPr="009C420F">
        <w:rPr>
          <w:b/>
          <w:sz w:val="28"/>
          <w:szCs w:val="28"/>
        </w:rPr>
        <w:t>е</w:t>
      </w:r>
      <w:r w:rsidRPr="009C420F">
        <w:rPr>
          <w:b/>
          <w:sz w:val="28"/>
          <w:szCs w:val="28"/>
        </w:rPr>
        <w:t xml:space="preserve"> </w:t>
      </w:r>
      <w:r w:rsidR="00AC367E" w:rsidRPr="009C420F">
        <w:rPr>
          <w:b/>
          <w:sz w:val="28"/>
          <w:szCs w:val="28"/>
        </w:rPr>
        <w:t>от</w:t>
      </w:r>
      <w:r w:rsidR="00EB310E" w:rsidRPr="009C420F">
        <w:rPr>
          <w:b/>
          <w:sz w:val="28"/>
          <w:szCs w:val="28"/>
        </w:rPr>
        <w:t xml:space="preserve"> </w:t>
      </w:r>
      <w:r w:rsidR="00AF35A6">
        <w:rPr>
          <w:b/>
          <w:sz w:val="28"/>
          <w:szCs w:val="28"/>
        </w:rPr>
        <w:t>04</w:t>
      </w:r>
      <w:r w:rsidR="008A2464" w:rsidRPr="009C420F">
        <w:rPr>
          <w:b/>
          <w:sz w:val="28"/>
          <w:szCs w:val="28"/>
        </w:rPr>
        <w:t>.</w:t>
      </w:r>
      <w:r w:rsidR="00AF35A6">
        <w:rPr>
          <w:b/>
          <w:sz w:val="28"/>
          <w:szCs w:val="28"/>
        </w:rPr>
        <w:t>05</w:t>
      </w:r>
      <w:r w:rsidR="009C420F" w:rsidRPr="009C420F">
        <w:rPr>
          <w:b/>
          <w:sz w:val="28"/>
          <w:szCs w:val="28"/>
        </w:rPr>
        <w:t>.2021</w:t>
      </w:r>
      <w:r w:rsidR="00D01C89" w:rsidRPr="009C420F">
        <w:rPr>
          <w:b/>
          <w:sz w:val="28"/>
          <w:szCs w:val="28"/>
        </w:rPr>
        <w:t xml:space="preserve"> </w:t>
      </w:r>
      <w:r w:rsidR="00F54DB8" w:rsidRPr="009C420F">
        <w:rPr>
          <w:b/>
          <w:sz w:val="28"/>
          <w:szCs w:val="28"/>
        </w:rPr>
        <w:t>№ ОА</w:t>
      </w:r>
      <w:r w:rsidR="005A1007" w:rsidRPr="009C420F">
        <w:rPr>
          <w:b/>
          <w:sz w:val="28"/>
          <w:szCs w:val="28"/>
        </w:rPr>
        <w:t>П</w:t>
      </w:r>
      <w:r w:rsidR="00F54DB8" w:rsidRPr="009C420F">
        <w:rPr>
          <w:b/>
          <w:sz w:val="28"/>
          <w:szCs w:val="28"/>
        </w:rPr>
        <w:t>-</w:t>
      </w:r>
      <w:r w:rsidR="0037382A" w:rsidRPr="009C420F">
        <w:rPr>
          <w:b/>
          <w:sz w:val="28"/>
          <w:szCs w:val="28"/>
        </w:rPr>
        <w:t>ДМТО</w:t>
      </w:r>
      <w:r w:rsidR="00F54DB8" w:rsidRPr="009C420F">
        <w:rPr>
          <w:b/>
          <w:sz w:val="28"/>
          <w:szCs w:val="28"/>
        </w:rPr>
        <w:t>-</w:t>
      </w:r>
      <w:r w:rsidR="009C420F" w:rsidRPr="009C420F">
        <w:rPr>
          <w:b/>
          <w:sz w:val="28"/>
          <w:szCs w:val="28"/>
        </w:rPr>
        <w:t>20</w:t>
      </w:r>
      <w:r w:rsidR="00EF5DF6">
        <w:rPr>
          <w:b/>
          <w:sz w:val="28"/>
          <w:szCs w:val="28"/>
        </w:rPr>
        <w:t>П</w:t>
      </w:r>
      <w:r w:rsidRPr="009C420F">
        <w:rPr>
          <w:b/>
          <w:sz w:val="28"/>
          <w:szCs w:val="28"/>
        </w:rPr>
        <w:t>)</w:t>
      </w:r>
    </w:p>
    <w:p w:rsidR="001F53A2" w:rsidRPr="009426F9" w:rsidRDefault="001F53A2" w:rsidP="001F53A2">
      <w:pPr>
        <w:spacing w:after="0"/>
        <w:jc w:val="center"/>
        <w:rPr>
          <w:b/>
          <w:sz w:val="28"/>
          <w:szCs w:val="28"/>
          <w:highlight w:val="yellow"/>
        </w:rPr>
      </w:pPr>
    </w:p>
    <w:p w:rsidR="00E05497" w:rsidRPr="009426F9" w:rsidRDefault="00E05497" w:rsidP="001F53A2">
      <w:pPr>
        <w:spacing w:after="0"/>
        <w:rPr>
          <w:sz w:val="28"/>
          <w:szCs w:val="28"/>
          <w:highlight w:val="yellow"/>
        </w:rPr>
      </w:pPr>
    </w:p>
    <w:p w:rsidR="00E05497" w:rsidRPr="009426F9" w:rsidRDefault="00E05497" w:rsidP="001F53A2">
      <w:pPr>
        <w:spacing w:after="0"/>
        <w:rPr>
          <w:sz w:val="28"/>
          <w:szCs w:val="28"/>
          <w:highlight w:val="yellow"/>
        </w:rPr>
      </w:pPr>
    </w:p>
    <w:p w:rsidR="004D025E" w:rsidRPr="009426F9" w:rsidRDefault="004D025E" w:rsidP="001F53A2">
      <w:pPr>
        <w:spacing w:after="0"/>
        <w:rPr>
          <w:sz w:val="28"/>
          <w:szCs w:val="28"/>
          <w:highlight w:val="yellow"/>
        </w:rPr>
      </w:pPr>
    </w:p>
    <w:p w:rsidR="001F53A2" w:rsidRPr="009426F9" w:rsidRDefault="001F53A2" w:rsidP="001F53A2">
      <w:pPr>
        <w:spacing w:after="0"/>
        <w:jc w:val="center"/>
        <w:rPr>
          <w:sz w:val="28"/>
          <w:szCs w:val="28"/>
          <w:highlight w:val="yellow"/>
        </w:rPr>
      </w:pPr>
    </w:p>
    <w:p w:rsidR="004D025E" w:rsidRPr="009426F9" w:rsidRDefault="004D025E" w:rsidP="001F53A2">
      <w:pPr>
        <w:spacing w:after="0"/>
        <w:jc w:val="center"/>
        <w:rPr>
          <w:sz w:val="28"/>
          <w:szCs w:val="28"/>
          <w:highlight w:val="yellow"/>
        </w:rPr>
      </w:pPr>
    </w:p>
    <w:p w:rsidR="009A6C1F" w:rsidRPr="009426F9" w:rsidRDefault="009A6C1F" w:rsidP="001F53A2">
      <w:pPr>
        <w:spacing w:after="0"/>
        <w:jc w:val="center"/>
        <w:rPr>
          <w:highlight w:val="yellow"/>
        </w:rPr>
      </w:pPr>
    </w:p>
    <w:p w:rsidR="009A6C1F" w:rsidRPr="009426F9" w:rsidRDefault="009A6C1F" w:rsidP="001F53A2">
      <w:pPr>
        <w:spacing w:after="0"/>
        <w:jc w:val="center"/>
        <w:rPr>
          <w:highlight w:val="yellow"/>
        </w:rPr>
      </w:pPr>
    </w:p>
    <w:p w:rsidR="009A6C1F" w:rsidRPr="009426F9" w:rsidRDefault="009A6C1F" w:rsidP="001F53A2">
      <w:pPr>
        <w:spacing w:after="0"/>
        <w:jc w:val="center"/>
        <w:rPr>
          <w:highlight w:val="yellow"/>
        </w:rPr>
      </w:pPr>
    </w:p>
    <w:p w:rsidR="004D025E" w:rsidRPr="009426F9" w:rsidRDefault="004D025E" w:rsidP="001F53A2">
      <w:pPr>
        <w:spacing w:after="0"/>
        <w:jc w:val="center"/>
        <w:rPr>
          <w:highlight w:val="yellow"/>
        </w:rPr>
      </w:pPr>
    </w:p>
    <w:p w:rsidR="00303877" w:rsidRPr="009426F9" w:rsidRDefault="00303877" w:rsidP="001F53A2">
      <w:pPr>
        <w:spacing w:after="0"/>
        <w:jc w:val="center"/>
        <w:rPr>
          <w:highlight w:val="yellow"/>
        </w:rPr>
      </w:pPr>
    </w:p>
    <w:p w:rsidR="00303877" w:rsidRPr="009426F9" w:rsidRDefault="00303877" w:rsidP="001F53A2">
      <w:pPr>
        <w:spacing w:after="0"/>
        <w:jc w:val="center"/>
        <w:rPr>
          <w:highlight w:val="yellow"/>
        </w:rPr>
      </w:pPr>
    </w:p>
    <w:p w:rsidR="0000770D" w:rsidRPr="009426F9" w:rsidRDefault="0000770D" w:rsidP="00C91C50">
      <w:pPr>
        <w:spacing w:after="0"/>
        <w:rPr>
          <w:highlight w:val="yellow"/>
        </w:rPr>
      </w:pPr>
    </w:p>
    <w:p w:rsidR="0000770D" w:rsidRPr="009426F9" w:rsidRDefault="0000770D" w:rsidP="00C91C50">
      <w:pPr>
        <w:spacing w:after="0"/>
        <w:rPr>
          <w:highlight w:val="yellow"/>
        </w:rPr>
      </w:pPr>
    </w:p>
    <w:p w:rsidR="00E915D4" w:rsidRPr="009426F9" w:rsidRDefault="00E915D4" w:rsidP="00C91C50">
      <w:pPr>
        <w:spacing w:after="0"/>
        <w:rPr>
          <w:highlight w:val="yellow"/>
        </w:rPr>
      </w:pPr>
    </w:p>
    <w:p w:rsidR="00E915D4" w:rsidRPr="009426F9" w:rsidRDefault="00E915D4" w:rsidP="00C91C50">
      <w:pPr>
        <w:spacing w:after="0"/>
        <w:rPr>
          <w:highlight w:val="yellow"/>
        </w:rPr>
      </w:pPr>
    </w:p>
    <w:p w:rsidR="00E27148" w:rsidRPr="009426F9" w:rsidRDefault="00E27148" w:rsidP="00C91C50">
      <w:pPr>
        <w:spacing w:after="0"/>
        <w:rPr>
          <w:highlight w:val="yellow"/>
        </w:rPr>
      </w:pPr>
    </w:p>
    <w:p w:rsidR="00E14004" w:rsidRPr="009426F9" w:rsidRDefault="00E14004" w:rsidP="00C91C50">
      <w:pPr>
        <w:spacing w:after="0"/>
        <w:rPr>
          <w:highlight w:val="yellow"/>
        </w:rPr>
      </w:pPr>
    </w:p>
    <w:p w:rsidR="005E5078" w:rsidRPr="009426F9" w:rsidRDefault="005E5078" w:rsidP="00C91C50">
      <w:pPr>
        <w:spacing w:after="0"/>
        <w:rPr>
          <w:highlight w:val="yellow"/>
        </w:rPr>
      </w:pPr>
    </w:p>
    <w:p w:rsidR="005E5078" w:rsidRPr="009426F9" w:rsidRDefault="005E5078" w:rsidP="00C91C50">
      <w:pPr>
        <w:spacing w:after="0"/>
        <w:rPr>
          <w:highlight w:val="yellow"/>
        </w:rPr>
      </w:pPr>
    </w:p>
    <w:p w:rsidR="00083B9F" w:rsidRPr="009426F9" w:rsidRDefault="00083B9F" w:rsidP="001F53A2">
      <w:pPr>
        <w:spacing w:after="0"/>
        <w:jc w:val="center"/>
        <w:rPr>
          <w:highlight w:val="yellow"/>
        </w:rPr>
        <w:sectPr w:rsidR="00083B9F" w:rsidRPr="009426F9" w:rsidSect="003F6B85">
          <w:footerReference w:type="even" r:id="rId9"/>
          <w:footerReference w:type="default" r:id="rId10"/>
          <w:headerReference w:type="first" r:id="rId11"/>
          <w:footerReference w:type="first" r:id="rId12"/>
          <w:pgSz w:w="11909" w:h="16834" w:code="9"/>
          <w:pgMar w:top="902" w:right="851" w:bottom="720" w:left="1418" w:header="720" w:footer="352" w:gutter="0"/>
          <w:cols w:space="720"/>
          <w:titlePg/>
        </w:sectPr>
      </w:pPr>
    </w:p>
    <w:p w:rsidR="00083B9F" w:rsidRPr="009426F9" w:rsidRDefault="00083B9F" w:rsidP="001F53A2">
      <w:pPr>
        <w:spacing w:after="0"/>
        <w:jc w:val="center"/>
        <w:rPr>
          <w:highlight w:val="yellow"/>
        </w:rPr>
      </w:pPr>
    </w:p>
    <w:p w:rsidR="00E47A8A" w:rsidRPr="009C420F" w:rsidRDefault="007D1D38" w:rsidP="00E47A8A">
      <w:pPr>
        <w:keepNext/>
        <w:keepLines/>
        <w:widowControl w:val="0"/>
        <w:suppressLineNumbers/>
        <w:suppressAutoHyphens/>
        <w:jc w:val="right"/>
      </w:pPr>
      <w:bookmarkStart w:id="0" w:name="_Toc15890873"/>
      <w:r w:rsidRPr="009C420F">
        <w:t>УТВЕРЖДАЮ</w:t>
      </w:r>
    </w:p>
    <w:p w:rsidR="00455BE1" w:rsidRPr="009C420F" w:rsidRDefault="00455BE1" w:rsidP="00455BE1">
      <w:pPr>
        <w:jc w:val="right"/>
      </w:pPr>
      <w:r w:rsidRPr="009C420F">
        <w:t xml:space="preserve">Генеральный директор </w:t>
      </w:r>
    </w:p>
    <w:p w:rsidR="00455BE1" w:rsidRPr="009C420F" w:rsidRDefault="00455BE1" w:rsidP="00455BE1">
      <w:pPr>
        <w:jc w:val="right"/>
      </w:pPr>
      <w:r w:rsidRPr="009C420F">
        <w:t>АО «КСК»</w:t>
      </w:r>
    </w:p>
    <w:p w:rsidR="00455BE1" w:rsidRPr="009C420F" w:rsidRDefault="00455BE1" w:rsidP="00455BE1">
      <w:pPr>
        <w:jc w:val="right"/>
      </w:pPr>
    </w:p>
    <w:p w:rsidR="00455BE1" w:rsidRPr="009C420F" w:rsidRDefault="0037382A" w:rsidP="00455BE1">
      <w:pPr>
        <w:jc w:val="right"/>
      </w:pPr>
      <w:r w:rsidRPr="009C420F">
        <w:t>___________________ /Х.Х. Тимижев</w:t>
      </w:r>
      <w:r w:rsidR="00455BE1" w:rsidRPr="009C420F">
        <w:t>/</w:t>
      </w:r>
    </w:p>
    <w:p w:rsidR="00455BE1" w:rsidRPr="009C420F" w:rsidRDefault="00455BE1" w:rsidP="00455BE1">
      <w:pPr>
        <w:jc w:val="right"/>
      </w:pPr>
    </w:p>
    <w:p w:rsidR="00455BE1" w:rsidRPr="009C420F" w:rsidRDefault="009605B2" w:rsidP="00455BE1">
      <w:pPr>
        <w:jc w:val="right"/>
      </w:pPr>
      <w:r w:rsidRPr="009C420F">
        <w:t xml:space="preserve">        «</w:t>
      </w:r>
      <w:r w:rsidR="00AF35A6">
        <w:t>04</w:t>
      </w:r>
      <w:r w:rsidR="00455BE1" w:rsidRPr="009C420F">
        <w:t>»</w:t>
      </w:r>
      <w:r w:rsidR="00EF5DF6">
        <w:t xml:space="preserve"> </w:t>
      </w:r>
      <w:r w:rsidR="00AF35A6">
        <w:t>мая</w:t>
      </w:r>
      <w:r w:rsidR="00715279" w:rsidRPr="009C420F">
        <w:t xml:space="preserve"> </w:t>
      </w:r>
      <w:r w:rsidR="009C420F" w:rsidRPr="009C420F">
        <w:t>2021</w:t>
      </w:r>
      <w:r w:rsidR="00455BE1" w:rsidRPr="009C420F">
        <w:t xml:space="preserve"> г.</w:t>
      </w:r>
    </w:p>
    <w:p w:rsidR="00E47A8A" w:rsidRPr="009C420F" w:rsidRDefault="00E47A8A" w:rsidP="00E47A8A">
      <w:pPr>
        <w:jc w:val="right"/>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7D1D38" w:rsidRPr="009426F9" w:rsidRDefault="007D1D38" w:rsidP="00E47A8A">
      <w:pPr>
        <w:jc w:val="center"/>
        <w:rPr>
          <w:b/>
          <w:i/>
          <w:highlight w:val="yellow"/>
        </w:rPr>
      </w:pPr>
    </w:p>
    <w:p w:rsidR="007D1D38" w:rsidRPr="009426F9" w:rsidRDefault="007D1D38"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7D1D38" w:rsidRPr="009C420F" w:rsidRDefault="00455BE1" w:rsidP="00455BE1">
      <w:pPr>
        <w:jc w:val="center"/>
        <w:rPr>
          <w:b/>
          <w:i/>
          <w:sz w:val="28"/>
          <w:szCs w:val="28"/>
        </w:rPr>
      </w:pPr>
      <w:r w:rsidRPr="009C420F">
        <w:rPr>
          <w:b/>
          <w:i/>
          <w:sz w:val="28"/>
          <w:szCs w:val="28"/>
        </w:rPr>
        <w:t xml:space="preserve">Открытый аукцион </w:t>
      </w:r>
    </w:p>
    <w:p w:rsidR="00455BE1" w:rsidRPr="009C420F" w:rsidRDefault="00123070" w:rsidP="00455BE1">
      <w:pPr>
        <w:jc w:val="center"/>
        <w:rPr>
          <w:b/>
          <w:i/>
          <w:sz w:val="28"/>
          <w:szCs w:val="28"/>
        </w:rPr>
      </w:pPr>
      <w:r w:rsidRPr="009C420F">
        <w:rPr>
          <w:b/>
          <w:i/>
          <w:sz w:val="28"/>
          <w:szCs w:val="28"/>
        </w:rPr>
        <w:t>(отчуждение имущества)</w:t>
      </w:r>
    </w:p>
    <w:p w:rsidR="00E47A8A" w:rsidRPr="009C420F" w:rsidRDefault="00EF5DF6" w:rsidP="00E47A8A">
      <w:pPr>
        <w:jc w:val="center"/>
        <w:rPr>
          <w:b/>
          <w:i/>
          <w:sz w:val="28"/>
          <w:szCs w:val="28"/>
        </w:rPr>
      </w:pPr>
      <w:r w:rsidRPr="00EF5DF6">
        <w:rPr>
          <w:b/>
          <w:i/>
          <w:sz w:val="28"/>
          <w:szCs w:val="28"/>
        </w:rPr>
        <w:t>на право заключения договора купли-продажи транспортного средства Toyota Highlander (год выпуска 2012), принадлежащего АО «КСК»</w:t>
      </w:r>
    </w:p>
    <w:p w:rsidR="00123070" w:rsidRPr="009426F9" w:rsidRDefault="00123070" w:rsidP="00E00D57">
      <w:pPr>
        <w:jc w:val="center"/>
        <w:rPr>
          <w:b/>
          <w:i/>
          <w:highlight w:val="yellow"/>
        </w:rPr>
      </w:pPr>
    </w:p>
    <w:p w:rsidR="001F53A2" w:rsidRPr="009426F9" w:rsidRDefault="00F54DB8" w:rsidP="00E00D57">
      <w:pPr>
        <w:jc w:val="center"/>
        <w:rPr>
          <w:b/>
          <w:i/>
          <w:highlight w:val="yellow"/>
        </w:rPr>
      </w:pPr>
      <w:r w:rsidRPr="009426F9">
        <w:rPr>
          <w:b/>
          <w:i/>
          <w:highlight w:val="yellow"/>
        </w:rPr>
        <w:br w:type="page"/>
      </w:r>
    </w:p>
    <w:bookmarkEnd w:id="0"/>
    <w:p w:rsidR="007D1D38" w:rsidRPr="00A0014A" w:rsidRDefault="007D1D38" w:rsidP="007D1D38">
      <w:pPr>
        <w:keepNext/>
        <w:keepLines/>
        <w:widowControl w:val="0"/>
        <w:suppressLineNumbers/>
        <w:suppressAutoHyphens/>
        <w:spacing w:after="0"/>
        <w:jc w:val="center"/>
        <w:outlineLvl w:val="0"/>
        <w:rPr>
          <w:b/>
          <w:kern w:val="28"/>
          <w:sz w:val="32"/>
          <w:szCs w:val="20"/>
        </w:rPr>
      </w:pPr>
      <w:r w:rsidRPr="00A0014A">
        <w:rPr>
          <w:b/>
          <w:kern w:val="28"/>
          <w:sz w:val="32"/>
          <w:szCs w:val="20"/>
        </w:rPr>
        <w:lastRenderedPageBreak/>
        <w:t>СОДЕРЖАНИЕ</w:t>
      </w:r>
    </w:p>
    <w:p w:rsidR="007D1D38" w:rsidRPr="00A0014A" w:rsidRDefault="007D1D38" w:rsidP="007D1D38">
      <w:pPr>
        <w:keepNext/>
        <w:keepLines/>
        <w:widowControl w:val="0"/>
        <w:suppressLineNumbers/>
        <w:suppressAutoHyphens/>
        <w:spacing w:after="0"/>
        <w:jc w:val="center"/>
        <w:outlineLvl w:val="0"/>
        <w:rPr>
          <w:kern w:val="28"/>
          <w:sz w:val="32"/>
          <w:szCs w:val="20"/>
        </w:rPr>
      </w:pPr>
    </w:p>
    <w:p w:rsidR="007D1D38" w:rsidRPr="00A0014A" w:rsidRDefault="007D1D38" w:rsidP="007D1D38">
      <w:pPr>
        <w:spacing w:after="0"/>
      </w:pPr>
      <w:r w:rsidRPr="00A0014A">
        <w:t>ЧАСТЬ I. АУКЦИОН</w:t>
      </w:r>
      <w:r w:rsidRPr="00A0014A">
        <w:tab/>
      </w:r>
      <w:r w:rsidRPr="00A0014A">
        <w:tab/>
      </w:r>
      <w:r w:rsidRPr="00A0014A">
        <w:tab/>
      </w:r>
      <w:r w:rsidRPr="00A0014A">
        <w:tab/>
      </w:r>
      <w:r w:rsidRPr="00A0014A">
        <w:tab/>
      </w:r>
      <w:r w:rsidRPr="00A0014A">
        <w:tab/>
      </w:r>
      <w:r w:rsidRPr="00A0014A">
        <w:tab/>
      </w:r>
      <w:r w:rsidRPr="00A0014A">
        <w:tab/>
      </w:r>
      <w:r w:rsidRPr="00A0014A">
        <w:tab/>
      </w:r>
      <w:r w:rsidRPr="00A0014A">
        <w:tab/>
        <w:t>4</w:t>
      </w:r>
    </w:p>
    <w:p w:rsidR="007D1D38" w:rsidRPr="00A0014A" w:rsidRDefault="007D1D38" w:rsidP="007D1D38">
      <w:pPr>
        <w:spacing w:after="0"/>
      </w:pPr>
      <w:r w:rsidRPr="00A0014A">
        <w:t>РАЗДЕЛ 1.1. ПРИГЛАШЕНИЕ К УЧАСТИЮ В АУКЦИОНЕ</w:t>
      </w:r>
      <w:r w:rsidRPr="00A0014A">
        <w:tab/>
      </w:r>
      <w:r w:rsidRPr="00A0014A">
        <w:tab/>
      </w:r>
      <w:r w:rsidRPr="00A0014A">
        <w:tab/>
      </w:r>
      <w:r w:rsidRPr="00A0014A">
        <w:tab/>
      </w:r>
      <w:r w:rsidRPr="00A0014A">
        <w:tab/>
        <w:t>4</w:t>
      </w:r>
    </w:p>
    <w:p w:rsidR="007D1D38" w:rsidRPr="00A0014A" w:rsidRDefault="007D1D38" w:rsidP="007D1D38">
      <w:pPr>
        <w:spacing w:after="0"/>
      </w:pPr>
      <w:r w:rsidRPr="00A0014A">
        <w:t>РАЗДЕЛ 1.2. ОБЩИЕ УСЛОВИЯ ПРОВЕДЕНИЯ АУКЦИОНА</w:t>
      </w:r>
      <w:r w:rsidRPr="00A0014A">
        <w:tab/>
      </w:r>
      <w:r w:rsidRPr="00A0014A">
        <w:tab/>
      </w:r>
      <w:r w:rsidRPr="00A0014A">
        <w:tab/>
      </w:r>
      <w:r w:rsidRPr="00A0014A">
        <w:tab/>
        <w:t>4</w:t>
      </w:r>
    </w:p>
    <w:p w:rsidR="007D1D38" w:rsidRPr="00A0014A" w:rsidRDefault="007D1D38" w:rsidP="007D1D38">
      <w:pPr>
        <w:spacing w:after="0"/>
      </w:pPr>
      <w:r w:rsidRPr="00A0014A">
        <w:t xml:space="preserve">1. ОБЩИЕ СВЕДЕНИЯ </w:t>
      </w:r>
      <w:r w:rsidRPr="00A0014A">
        <w:tab/>
      </w:r>
      <w:r w:rsidRPr="00A0014A">
        <w:tab/>
      </w:r>
      <w:r w:rsidRPr="00A0014A">
        <w:tab/>
      </w:r>
      <w:r w:rsidRPr="00A0014A">
        <w:tab/>
      </w:r>
      <w:r w:rsidRPr="00A0014A">
        <w:tab/>
      </w:r>
      <w:r w:rsidRPr="00A0014A">
        <w:tab/>
      </w:r>
      <w:r w:rsidRPr="00A0014A">
        <w:tab/>
      </w:r>
      <w:r w:rsidRPr="00A0014A">
        <w:tab/>
      </w:r>
      <w:r w:rsidRPr="00A0014A">
        <w:tab/>
      </w:r>
      <w:r w:rsidRPr="00A0014A">
        <w:tab/>
        <w:t>4</w:t>
      </w:r>
    </w:p>
    <w:p w:rsidR="007D1D38" w:rsidRPr="00EF5DF6" w:rsidRDefault="007D1D38" w:rsidP="007D1D38">
      <w:pPr>
        <w:spacing w:after="0"/>
      </w:pPr>
      <w:r w:rsidRPr="00EF5DF6">
        <w:t>2. ДОКУМЕНТАЦИЯ ОБ АУКЦИОНЕ</w:t>
      </w:r>
      <w:r w:rsidRPr="00EF5DF6">
        <w:tab/>
      </w:r>
      <w:r w:rsidRPr="00EF5DF6">
        <w:tab/>
      </w:r>
      <w:r w:rsidRPr="00EF5DF6">
        <w:tab/>
      </w:r>
      <w:r w:rsidRPr="00EF5DF6">
        <w:tab/>
      </w:r>
      <w:r w:rsidRPr="00EF5DF6">
        <w:tab/>
      </w:r>
      <w:r w:rsidRPr="00EF5DF6">
        <w:tab/>
      </w:r>
      <w:r w:rsidRPr="00EF5DF6">
        <w:tab/>
      </w:r>
      <w:r w:rsidRPr="00EF5DF6">
        <w:tab/>
        <w:t>5</w:t>
      </w:r>
    </w:p>
    <w:p w:rsidR="007D1D38" w:rsidRPr="00EF5DF6" w:rsidRDefault="007D1D38" w:rsidP="007D1D38">
      <w:pPr>
        <w:spacing w:after="0"/>
      </w:pPr>
      <w:r w:rsidRPr="00EF5DF6">
        <w:t xml:space="preserve">3. ПОДГОТОВКА ЗАЯВКИ НА УЧАСТИЕ В АУКЦИОНЕ </w:t>
      </w:r>
      <w:r w:rsidRPr="00EF5DF6">
        <w:tab/>
      </w:r>
      <w:r w:rsidRPr="00EF5DF6">
        <w:tab/>
      </w:r>
      <w:r w:rsidRPr="00EF5DF6">
        <w:tab/>
      </w:r>
      <w:r w:rsidRPr="00EF5DF6">
        <w:tab/>
      </w:r>
      <w:r w:rsidR="00E1399F" w:rsidRPr="00EF5DF6">
        <w:tab/>
        <w:t>5</w:t>
      </w:r>
    </w:p>
    <w:p w:rsidR="007D1D38" w:rsidRPr="00EF5DF6" w:rsidRDefault="007D1D38" w:rsidP="007D1D38">
      <w:pPr>
        <w:spacing w:after="0"/>
      </w:pPr>
      <w:r w:rsidRPr="00EF5DF6">
        <w:t xml:space="preserve">4. ПОДАЧА ЗАЯВКИ НА УЧАСТИЕ В АУКЦИОНЕ </w:t>
      </w:r>
      <w:r w:rsidRPr="00EF5DF6">
        <w:tab/>
      </w:r>
      <w:r w:rsidRPr="00EF5DF6">
        <w:tab/>
      </w:r>
      <w:r w:rsidRPr="00EF5DF6">
        <w:tab/>
      </w:r>
      <w:r w:rsidRPr="00EF5DF6">
        <w:tab/>
      </w:r>
      <w:r w:rsidRPr="00EF5DF6">
        <w:tab/>
      </w:r>
      <w:r w:rsidRPr="00EF5DF6">
        <w:tab/>
        <w:t>8</w:t>
      </w:r>
    </w:p>
    <w:p w:rsidR="007D1D38" w:rsidRPr="00EF5DF6" w:rsidRDefault="007D1D38" w:rsidP="007D1D38">
      <w:pPr>
        <w:spacing w:after="0"/>
      </w:pPr>
      <w:r w:rsidRPr="00EF5DF6">
        <w:t>5. ВСКРЫТИЕ КОНВЕРТОВ С ЗАЯВКАМИ НА УЧАСТИЕ В АУКЦИОНЕ</w:t>
      </w:r>
      <w:r w:rsidRPr="00EF5DF6">
        <w:tab/>
      </w:r>
      <w:r w:rsidRPr="00EF5DF6">
        <w:tab/>
        <w:t>9</w:t>
      </w:r>
    </w:p>
    <w:p w:rsidR="007D1D38" w:rsidRPr="00EF5DF6" w:rsidRDefault="007D1D38" w:rsidP="007D1D38">
      <w:pPr>
        <w:spacing w:after="0"/>
      </w:pPr>
      <w:r w:rsidRPr="00EF5DF6">
        <w:t>6. РАССМОТРЕНИЕ ЗАЯВОК НА УЧАСТИЕ В АУКЦИОНЕ</w:t>
      </w:r>
      <w:r w:rsidRPr="00EF5DF6">
        <w:tab/>
      </w:r>
      <w:r w:rsidRPr="00EF5DF6">
        <w:tab/>
      </w:r>
      <w:r w:rsidRPr="00EF5DF6">
        <w:tab/>
      </w:r>
      <w:r w:rsidRPr="00EF5DF6">
        <w:tab/>
        <w:t>10</w:t>
      </w:r>
    </w:p>
    <w:p w:rsidR="007D1D38" w:rsidRPr="00EF5DF6" w:rsidRDefault="007D1D38" w:rsidP="007D1D38">
      <w:pPr>
        <w:spacing w:after="0"/>
      </w:pPr>
      <w:r w:rsidRPr="00EF5DF6">
        <w:t>7. ПРОВЕДЕНИЕ АУКЦИОНА</w:t>
      </w:r>
      <w:r w:rsidRPr="00EF5DF6">
        <w:tab/>
      </w:r>
      <w:r w:rsidRPr="00EF5DF6">
        <w:tab/>
      </w:r>
      <w:r w:rsidRPr="00EF5DF6">
        <w:tab/>
      </w:r>
      <w:r w:rsidRPr="00EF5DF6">
        <w:tab/>
      </w:r>
      <w:r w:rsidRPr="00EF5DF6">
        <w:tab/>
      </w:r>
      <w:r w:rsidRPr="00EF5DF6">
        <w:tab/>
      </w:r>
      <w:r w:rsidRPr="00EF5DF6">
        <w:tab/>
      </w:r>
      <w:r w:rsidRPr="00EF5DF6">
        <w:tab/>
      </w:r>
      <w:r w:rsidRPr="00EF5DF6">
        <w:tab/>
        <w:t>11</w:t>
      </w:r>
    </w:p>
    <w:p w:rsidR="007D1D38" w:rsidRPr="00EF5DF6" w:rsidRDefault="0044651D" w:rsidP="007D1D38">
      <w:pPr>
        <w:spacing w:after="0"/>
      </w:pPr>
      <w:r w:rsidRPr="00EF5DF6">
        <w:t>8</w:t>
      </w:r>
      <w:r w:rsidR="007D1D38" w:rsidRPr="00EF5DF6">
        <w:t>. ЗАКЛЮЧЕНИЕ</w:t>
      </w:r>
      <w:r w:rsidR="00453BEE" w:rsidRPr="00EF5DF6">
        <w:t xml:space="preserve"> ДОГОВОРА </w:t>
      </w:r>
      <w:r w:rsidR="00453BEE" w:rsidRPr="00EF5DF6">
        <w:tab/>
      </w:r>
      <w:r w:rsidR="00453BEE" w:rsidRPr="00EF5DF6">
        <w:tab/>
      </w:r>
      <w:r w:rsidR="00453BEE" w:rsidRPr="00EF5DF6">
        <w:tab/>
      </w:r>
      <w:r w:rsidR="00453BEE" w:rsidRPr="00EF5DF6">
        <w:tab/>
      </w:r>
      <w:r w:rsidR="00453BEE" w:rsidRPr="00EF5DF6">
        <w:tab/>
      </w:r>
      <w:r w:rsidR="00453BEE" w:rsidRPr="00EF5DF6">
        <w:tab/>
      </w:r>
      <w:r w:rsidR="00453BEE" w:rsidRPr="00EF5DF6">
        <w:tab/>
      </w:r>
      <w:r w:rsidR="00453BEE" w:rsidRPr="00EF5DF6">
        <w:tab/>
      </w:r>
      <w:r w:rsidR="00453BEE" w:rsidRPr="00EF5DF6">
        <w:tab/>
        <w:t>11</w:t>
      </w:r>
    </w:p>
    <w:p w:rsidR="007D1D38" w:rsidRPr="00EF5DF6" w:rsidRDefault="0044651D" w:rsidP="007D1D38">
      <w:pPr>
        <w:spacing w:after="0"/>
      </w:pPr>
      <w:r w:rsidRPr="00EF5DF6">
        <w:t>9</w:t>
      </w:r>
      <w:r w:rsidR="007D1D38" w:rsidRPr="00EF5DF6">
        <w:t>. РАЗРЕШЕНИЕ СПОРОВ</w:t>
      </w:r>
      <w:r w:rsidR="007D1D38" w:rsidRPr="00EF5DF6">
        <w:tab/>
      </w:r>
      <w:r w:rsidR="007D1D38" w:rsidRPr="00EF5DF6">
        <w:tab/>
      </w:r>
      <w:r w:rsidR="007D1D38" w:rsidRPr="00EF5DF6">
        <w:tab/>
      </w:r>
      <w:r w:rsidR="007D1D38" w:rsidRPr="00EF5DF6">
        <w:tab/>
      </w:r>
      <w:r w:rsidR="007D1D38" w:rsidRPr="00EF5DF6">
        <w:tab/>
      </w:r>
      <w:r w:rsidR="007D1D38" w:rsidRPr="00EF5DF6">
        <w:tab/>
      </w:r>
      <w:r w:rsidR="007D1D38" w:rsidRPr="00EF5DF6">
        <w:tab/>
      </w:r>
      <w:r w:rsidR="007D1D38" w:rsidRPr="00EF5DF6">
        <w:tab/>
      </w:r>
      <w:r w:rsidR="007D1D38" w:rsidRPr="00EF5DF6">
        <w:tab/>
        <w:t>12</w:t>
      </w:r>
    </w:p>
    <w:p w:rsidR="007D1D38" w:rsidRPr="00EF5DF6" w:rsidRDefault="007D1D38" w:rsidP="007D1D38">
      <w:pPr>
        <w:spacing w:after="0"/>
      </w:pPr>
      <w:r w:rsidRPr="00EF5DF6">
        <w:t>РАЗДЕЛ 1.3. ИНФОРМАЦИОННАЯ КАРТА АУКЦИОНА</w:t>
      </w:r>
      <w:r w:rsidRPr="00EF5DF6">
        <w:tab/>
      </w:r>
      <w:r w:rsidRPr="00EF5DF6">
        <w:tab/>
      </w:r>
      <w:r w:rsidRPr="00EF5DF6">
        <w:tab/>
      </w:r>
      <w:r w:rsidRPr="00EF5DF6">
        <w:tab/>
      </w:r>
      <w:r w:rsidRPr="00EF5DF6">
        <w:tab/>
        <w:t>13</w:t>
      </w:r>
    </w:p>
    <w:p w:rsidR="007D1D38" w:rsidRPr="00EF5DF6" w:rsidRDefault="007D1D38" w:rsidP="007D1D38">
      <w:pPr>
        <w:spacing w:after="0"/>
        <w:jc w:val="left"/>
      </w:pPr>
      <w:r w:rsidRPr="00EF5DF6">
        <w:t>РАЗДЕЛ 1.4. ОБРАЗЦЫ ФОРМ И ДОКУМЕНТОВ</w:t>
      </w:r>
      <w:r w:rsidRPr="00EF5DF6">
        <w:tab/>
      </w:r>
      <w:r w:rsidRPr="00EF5DF6">
        <w:tab/>
      </w:r>
      <w:r w:rsidRPr="00EF5DF6">
        <w:tab/>
      </w:r>
      <w:r w:rsidRPr="00EF5DF6">
        <w:tab/>
      </w:r>
      <w:r w:rsidRPr="00EF5DF6">
        <w:tab/>
      </w:r>
      <w:r w:rsidRPr="00EF5DF6">
        <w:tab/>
        <w:t>15</w:t>
      </w:r>
    </w:p>
    <w:p w:rsidR="0044651D" w:rsidRPr="00EF5DF6" w:rsidRDefault="0044651D" w:rsidP="0044651D">
      <w:pPr>
        <w:spacing w:after="0"/>
      </w:pPr>
      <w:r w:rsidRPr="00EF5DF6">
        <w:t>ЧАСТЬ II. ТЕХНИЧЕСКОЕ ЗАДАНИЕ</w:t>
      </w:r>
      <w:r w:rsidRPr="00EF5DF6">
        <w:tab/>
      </w:r>
      <w:r w:rsidRPr="00EF5DF6">
        <w:tab/>
      </w:r>
      <w:r w:rsidRPr="00EF5DF6">
        <w:tab/>
      </w:r>
      <w:r w:rsidRPr="00EF5DF6">
        <w:tab/>
      </w:r>
      <w:r w:rsidRPr="00EF5DF6">
        <w:tab/>
      </w:r>
      <w:r w:rsidRPr="00EF5DF6">
        <w:tab/>
      </w:r>
      <w:r w:rsidRPr="00EF5DF6">
        <w:tab/>
      </w:r>
      <w:r w:rsidRPr="00EF5DF6">
        <w:tab/>
        <w:t>20</w:t>
      </w:r>
    </w:p>
    <w:p w:rsidR="007D1D38" w:rsidRPr="00BA1B50" w:rsidRDefault="007D1D38" w:rsidP="007D1D38">
      <w:pPr>
        <w:spacing w:after="0"/>
      </w:pPr>
      <w:r w:rsidRPr="00EF5DF6">
        <w:t>ЧАСТЬ I</w:t>
      </w:r>
      <w:r w:rsidR="0044651D" w:rsidRPr="00EF5DF6">
        <w:rPr>
          <w:lang w:val="en-US"/>
        </w:rPr>
        <w:t>I</w:t>
      </w:r>
      <w:r w:rsidRPr="00EF5DF6">
        <w:t>I. ПРОЕКТ ДОГОВОРА</w:t>
      </w:r>
      <w:r w:rsidRPr="00EF5DF6">
        <w:tab/>
      </w:r>
      <w:r w:rsidRPr="00EF5DF6">
        <w:tab/>
      </w:r>
      <w:r w:rsidR="0044651D" w:rsidRPr="00EF5DF6">
        <w:tab/>
      </w:r>
      <w:r w:rsidR="0044651D" w:rsidRPr="00EF5DF6">
        <w:tab/>
      </w:r>
      <w:r w:rsidR="0044651D" w:rsidRPr="00EF5DF6">
        <w:tab/>
      </w:r>
      <w:r w:rsidR="0044651D" w:rsidRPr="00EF5DF6">
        <w:tab/>
      </w:r>
      <w:r w:rsidR="0044651D" w:rsidRPr="00EF5DF6">
        <w:tab/>
      </w:r>
      <w:r w:rsidR="0044651D" w:rsidRPr="00EF5DF6">
        <w:tab/>
      </w:r>
      <w:r w:rsidR="0044651D" w:rsidRPr="00EF5DF6">
        <w:tab/>
      </w:r>
      <w:r w:rsidR="00EF5DF6">
        <w:t>24</w:t>
      </w:r>
    </w:p>
    <w:p w:rsidR="007D1D38" w:rsidRPr="009426F9" w:rsidRDefault="007D1D38" w:rsidP="007D1D38">
      <w:pPr>
        <w:keepNext/>
        <w:keepLines/>
        <w:widowControl w:val="0"/>
        <w:suppressLineNumbers/>
        <w:suppressAutoHyphens/>
        <w:spacing w:after="0"/>
        <w:jc w:val="center"/>
        <w:outlineLvl w:val="0"/>
        <w:rPr>
          <w:kern w:val="28"/>
          <w:sz w:val="32"/>
          <w:szCs w:val="20"/>
          <w:highlight w:val="yellow"/>
        </w:rPr>
      </w:pPr>
    </w:p>
    <w:p w:rsidR="007D1D38" w:rsidRPr="009426F9" w:rsidRDefault="007D1D38" w:rsidP="007D1D38">
      <w:pPr>
        <w:keepNext/>
        <w:keepLines/>
        <w:widowControl w:val="0"/>
        <w:suppressLineNumbers/>
        <w:suppressAutoHyphens/>
        <w:spacing w:after="0"/>
        <w:jc w:val="center"/>
        <w:outlineLvl w:val="0"/>
        <w:rPr>
          <w:kern w:val="28"/>
          <w:sz w:val="32"/>
          <w:szCs w:val="20"/>
          <w:highlight w:val="yellow"/>
        </w:rPr>
        <w:sectPr w:rsidR="007D1D38" w:rsidRPr="009426F9" w:rsidSect="007D1D38">
          <w:headerReference w:type="default" r:id="rId13"/>
          <w:headerReference w:type="first" r:id="rId14"/>
          <w:pgSz w:w="11909" w:h="16834" w:code="9"/>
          <w:pgMar w:top="510" w:right="851" w:bottom="719" w:left="1276" w:header="454" w:footer="340" w:gutter="0"/>
          <w:cols w:space="720"/>
          <w:docGrid w:linePitch="326"/>
        </w:sectPr>
      </w:pPr>
    </w:p>
    <w:p w:rsidR="007D1D38" w:rsidRPr="00A0014A" w:rsidRDefault="007D1D38" w:rsidP="007D1D38">
      <w:pPr>
        <w:spacing w:after="0"/>
        <w:jc w:val="center"/>
        <w:outlineLvl w:val="0"/>
        <w:rPr>
          <w:b/>
          <w:sz w:val="32"/>
          <w:szCs w:val="32"/>
        </w:rPr>
      </w:pPr>
      <w:bookmarkStart w:id="1" w:name="_Toc15890874"/>
      <w:r w:rsidRPr="00A0014A">
        <w:rPr>
          <w:b/>
          <w:sz w:val="32"/>
          <w:szCs w:val="32"/>
        </w:rPr>
        <w:lastRenderedPageBreak/>
        <w:t xml:space="preserve">ЧАСТЬ </w:t>
      </w:r>
      <w:r w:rsidRPr="00A0014A">
        <w:rPr>
          <w:b/>
          <w:sz w:val="32"/>
          <w:szCs w:val="32"/>
          <w:lang w:val="en-US"/>
        </w:rPr>
        <w:t>I</w:t>
      </w:r>
      <w:r w:rsidRPr="00A0014A">
        <w:rPr>
          <w:b/>
          <w:sz w:val="32"/>
          <w:szCs w:val="32"/>
        </w:rPr>
        <w:t xml:space="preserve">. </w:t>
      </w:r>
      <w:bookmarkEnd w:id="1"/>
      <w:r w:rsidRPr="00A0014A">
        <w:rPr>
          <w:b/>
          <w:sz w:val="32"/>
          <w:szCs w:val="32"/>
        </w:rPr>
        <w:t>АУКЦИОН</w:t>
      </w:r>
    </w:p>
    <w:p w:rsidR="007D1D38" w:rsidRPr="00A0014A" w:rsidRDefault="007D1D38" w:rsidP="007D1D38">
      <w:pPr>
        <w:keepNext/>
        <w:spacing w:after="0"/>
        <w:jc w:val="center"/>
        <w:outlineLvl w:val="1"/>
        <w:rPr>
          <w:b/>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A0014A">
        <w:rPr>
          <w:b/>
          <w:sz w:val="28"/>
          <w:szCs w:val="28"/>
        </w:rPr>
        <w:t xml:space="preserve">РАЗДЕЛ 1.1 ПРИГЛАШЕНИЕ К УЧАСТИЮ В </w:t>
      </w:r>
      <w:bookmarkEnd w:id="2"/>
      <w:bookmarkEnd w:id="3"/>
      <w:bookmarkEnd w:id="4"/>
      <w:bookmarkEnd w:id="5"/>
      <w:bookmarkEnd w:id="6"/>
      <w:bookmarkEnd w:id="7"/>
      <w:bookmarkEnd w:id="8"/>
      <w:bookmarkEnd w:id="9"/>
      <w:r w:rsidRPr="00A0014A">
        <w:rPr>
          <w:b/>
          <w:sz w:val="28"/>
          <w:szCs w:val="28"/>
        </w:rPr>
        <w:t>АУКЦИОНЕ</w:t>
      </w:r>
    </w:p>
    <w:p w:rsidR="007D1D38" w:rsidRPr="009426F9" w:rsidRDefault="007D1D38" w:rsidP="007D1D38">
      <w:pPr>
        <w:keepNext/>
        <w:keepLines/>
        <w:suppressLineNumbers/>
        <w:suppressAutoHyphens/>
        <w:spacing w:after="0"/>
        <w:ind w:firstLine="567"/>
        <w:jc w:val="center"/>
        <w:rPr>
          <w:b/>
          <w:highlight w:val="yellow"/>
        </w:rPr>
      </w:pPr>
    </w:p>
    <w:p w:rsidR="007D1D38" w:rsidRPr="00A0014A" w:rsidRDefault="007D1D38" w:rsidP="00804583">
      <w:pPr>
        <w:keepNext/>
        <w:keepLines/>
        <w:suppressLineNumbers/>
        <w:tabs>
          <w:tab w:val="left" w:pos="1276"/>
        </w:tabs>
        <w:suppressAutoHyphens/>
        <w:spacing w:after="0"/>
        <w:ind w:firstLine="709"/>
      </w:pPr>
      <w:r w:rsidRPr="00A0014A">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 которые соответствуют требованиям, установленным заказчиком в настоящей документации об аукционе.</w:t>
      </w:r>
    </w:p>
    <w:p w:rsidR="007D1D38" w:rsidRPr="009426F9" w:rsidRDefault="007D1D38" w:rsidP="00804583">
      <w:pPr>
        <w:keepNext/>
        <w:keepLines/>
        <w:suppressLineNumbers/>
        <w:tabs>
          <w:tab w:val="left" w:pos="1276"/>
        </w:tabs>
        <w:suppressAutoHyphens/>
        <w:spacing w:after="0"/>
        <w:ind w:firstLine="709"/>
        <w:rPr>
          <w:b/>
          <w:highlight w:val="yellow"/>
        </w:rPr>
      </w:pPr>
    </w:p>
    <w:p w:rsidR="007D1D38" w:rsidRPr="00A0014A" w:rsidRDefault="007D1D38" w:rsidP="00804583">
      <w:pPr>
        <w:keepNext/>
        <w:tabs>
          <w:tab w:val="left" w:pos="1276"/>
        </w:tabs>
        <w:spacing w:after="0"/>
        <w:ind w:firstLine="709"/>
        <w:jc w:val="center"/>
        <w:outlineLvl w:val="1"/>
        <w:rPr>
          <w:b/>
          <w:sz w:val="28"/>
          <w:szCs w:val="28"/>
        </w:rPr>
      </w:pPr>
      <w:r w:rsidRPr="00A0014A">
        <w:rPr>
          <w:b/>
          <w:sz w:val="28"/>
          <w:szCs w:val="28"/>
        </w:rPr>
        <w:t>РАЗДЕЛ 1.2. ОБЩИЕ УСЛОВИЯ ПРОВЕДЕНИЯ АУКЦИОНА</w:t>
      </w:r>
    </w:p>
    <w:p w:rsidR="007D1D38" w:rsidRPr="00A0014A"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0" w:name="_РАЗДЕЛ_I.2._ОБЩИЕ"/>
      <w:bookmarkStart w:id="11" w:name="_Toc266361932"/>
      <w:bookmarkEnd w:id="10"/>
      <w:r w:rsidRPr="00A0014A">
        <w:rPr>
          <w:b/>
          <w:sz w:val="28"/>
        </w:rPr>
        <w:t>ОБЩИЕ СВЕДЕНИЯ</w:t>
      </w:r>
      <w:bookmarkEnd w:id="11"/>
    </w:p>
    <w:p w:rsidR="007D1D38" w:rsidRPr="00A0014A"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2" w:name="_Toc119343901"/>
      <w:bookmarkStart w:id="13" w:name="_Toc266361933"/>
      <w:r w:rsidRPr="00A0014A">
        <w:rPr>
          <w:b/>
          <w:szCs w:val="20"/>
        </w:rPr>
        <w:t>Законодательное регулирование</w:t>
      </w:r>
      <w:bookmarkEnd w:id="12"/>
      <w:bookmarkEnd w:id="13"/>
    </w:p>
    <w:p w:rsidR="007D1D38" w:rsidRPr="00A0014A"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4" w:name="_Ref119427085"/>
      <w:bookmarkStart w:id="15" w:name="_Ref11225299"/>
      <w:r w:rsidRPr="00A0014A">
        <w:rPr>
          <w:szCs w:val="20"/>
        </w:rPr>
        <w:t xml:space="preserve">Настоящая документация об аукционе подготовлена в соответствии </w:t>
      </w:r>
      <w:r w:rsidR="004D513F" w:rsidRPr="00A0014A">
        <w:rPr>
          <w:szCs w:val="20"/>
        </w:rPr>
        <w:br/>
      </w:r>
      <w:r w:rsidRPr="00A0014A">
        <w:rPr>
          <w:szCs w:val="20"/>
        </w:rPr>
        <w:t xml:space="preserve">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w:t>
      </w:r>
      <w:r w:rsidR="004D513F" w:rsidRPr="00A0014A">
        <w:rPr>
          <w:szCs w:val="20"/>
        </w:rPr>
        <w:br/>
      </w:r>
      <w:r w:rsidRPr="00A0014A">
        <w:rPr>
          <w:szCs w:val="20"/>
        </w:rPr>
        <w:t>АО «КСК».</w:t>
      </w:r>
    </w:p>
    <w:p w:rsidR="007D1D38" w:rsidRPr="00A0014A"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A0014A">
        <w:rPr>
          <w:szCs w:val="20"/>
        </w:rPr>
        <w:t>Настоящая документация об аукционе раскрывает, конкретизирует и дополняет информацию, содержащуюся в извещении о проведении аукциона и является его неотъемлемой частью.</w:t>
      </w:r>
    </w:p>
    <w:bookmarkEnd w:id="14"/>
    <w:p w:rsidR="007D1D38" w:rsidRPr="00A0014A" w:rsidRDefault="006561D8" w:rsidP="00804583">
      <w:pPr>
        <w:pStyle w:val="23"/>
        <w:tabs>
          <w:tab w:val="left" w:pos="1276"/>
        </w:tabs>
        <w:ind w:left="0" w:firstLine="709"/>
      </w:pPr>
      <w:r w:rsidRPr="00A0014A">
        <w:t xml:space="preserve">Отчуждение имущества </w:t>
      </w:r>
    </w:p>
    <w:p w:rsidR="007D1D38" w:rsidRPr="00A0014A" w:rsidRDefault="006B6751" w:rsidP="00804583">
      <w:pPr>
        <w:widowControl w:val="0"/>
        <w:tabs>
          <w:tab w:val="left" w:pos="1276"/>
        </w:tabs>
        <w:adjustRightInd w:val="0"/>
        <w:spacing w:after="0"/>
        <w:ind w:firstLine="709"/>
        <w:textAlignment w:val="baseline"/>
        <w:rPr>
          <w:szCs w:val="20"/>
        </w:rPr>
      </w:pPr>
      <w:r w:rsidRPr="00A0014A">
        <w:rPr>
          <w:szCs w:val="20"/>
        </w:rPr>
        <w:t>Отчу</w:t>
      </w:r>
      <w:r w:rsidR="00DA54BE" w:rsidRPr="00A0014A">
        <w:rPr>
          <w:szCs w:val="20"/>
        </w:rPr>
        <w:t>ждение имущества осуществляется</w:t>
      </w:r>
      <w:r w:rsidR="006561D8" w:rsidRPr="00A0014A">
        <w:rPr>
          <w:szCs w:val="20"/>
        </w:rPr>
        <w:t xml:space="preserve"> з</w:t>
      </w:r>
      <w:r w:rsidRPr="00A0014A">
        <w:rPr>
          <w:szCs w:val="20"/>
        </w:rPr>
        <w:t>аказчиком.</w:t>
      </w:r>
    </w:p>
    <w:p w:rsidR="007D1D38" w:rsidRPr="00A0014A" w:rsidRDefault="007D1D38" w:rsidP="00804583">
      <w:pPr>
        <w:widowControl w:val="0"/>
        <w:numPr>
          <w:ilvl w:val="1"/>
          <w:numId w:val="19"/>
        </w:numPr>
        <w:tabs>
          <w:tab w:val="clear" w:pos="576"/>
          <w:tab w:val="num" w:pos="720"/>
          <w:tab w:val="left" w:pos="1276"/>
        </w:tabs>
        <w:spacing w:after="0"/>
        <w:ind w:left="0" w:firstLine="709"/>
        <w:rPr>
          <w:b/>
          <w:szCs w:val="20"/>
        </w:rPr>
      </w:pPr>
      <w:bookmarkStart w:id="16" w:name="_Toc266361935"/>
      <w:r w:rsidRPr="00A0014A">
        <w:rPr>
          <w:b/>
          <w:szCs w:val="20"/>
        </w:rPr>
        <w:t>Предмет аукциона</w:t>
      </w:r>
      <w:bookmarkEnd w:id="16"/>
    </w:p>
    <w:p w:rsidR="006B6751" w:rsidRPr="00A0014A" w:rsidRDefault="00EF5DF6" w:rsidP="00EF5DF6">
      <w:pPr>
        <w:shd w:val="clear" w:color="auto" w:fill="FFFFFF"/>
        <w:tabs>
          <w:tab w:val="left" w:pos="816"/>
          <w:tab w:val="left" w:pos="1276"/>
        </w:tabs>
        <w:spacing w:after="0"/>
        <w:ind w:firstLine="709"/>
      </w:pPr>
      <w:r w:rsidRPr="00F63A70">
        <w:t xml:space="preserve">Отчуждение транспортного средства </w:t>
      </w:r>
      <w:r w:rsidRPr="00F63A70">
        <w:rPr>
          <w:lang w:val="en-US"/>
        </w:rPr>
        <w:t>Toyota</w:t>
      </w:r>
      <w:r w:rsidRPr="00F63A70">
        <w:t xml:space="preserve"> </w:t>
      </w:r>
      <w:r w:rsidRPr="00F63A70">
        <w:rPr>
          <w:lang w:val="en-US"/>
        </w:rPr>
        <w:t>Highlander</w:t>
      </w:r>
      <w:r w:rsidRPr="00F63A70">
        <w:t xml:space="preserve"> (год выпуска 2012)</w:t>
      </w:r>
      <w:r w:rsidR="006B6751" w:rsidRPr="00A0014A">
        <w:t>.</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7" w:name="_Toc266361936"/>
      <w:r w:rsidRPr="00A0014A">
        <w:rPr>
          <w:b/>
          <w:szCs w:val="20"/>
        </w:rPr>
        <w:t xml:space="preserve">Сведения о начальной (минимальной) </w:t>
      </w:r>
      <w:bookmarkEnd w:id="17"/>
      <w:r w:rsidR="00BA6980" w:rsidRPr="00A0014A">
        <w:rPr>
          <w:b/>
          <w:szCs w:val="20"/>
        </w:rPr>
        <w:t>цене</w:t>
      </w:r>
      <w:r w:rsidR="006B6751" w:rsidRPr="00A0014A">
        <w:rPr>
          <w:b/>
          <w:szCs w:val="20"/>
        </w:rPr>
        <w:t xml:space="preserve"> договора</w:t>
      </w:r>
    </w:p>
    <w:p w:rsidR="007D1D38" w:rsidRPr="00A0014A" w:rsidRDefault="007D1D38" w:rsidP="00804583">
      <w:pPr>
        <w:widowControl w:val="0"/>
        <w:tabs>
          <w:tab w:val="left" w:pos="1276"/>
        </w:tabs>
        <w:adjustRightInd w:val="0"/>
        <w:spacing w:after="0"/>
        <w:ind w:firstLine="709"/>
        <w:textAlignment w:val="baseline"/>
        <w:rPr>
          <w:szCs w:val="20"/>
        </w:rPr>
      </w:pPr>
      <w:r w:rsidRPr="00A0014A">
        <w:rPr>
          <w:szCs w:val="20"/>
        </w:rPr>
        <w:t xml:space="preserve">Начальная (минимальная) </w:t>
      </w:r>
      <w:r w:rsidR="00C2489A" w:rsidRPr="00A0014A">
        <w:rPr>
          <w:szCs w:val="20"/>
        </w:rPr>
        <w:t xml:space="preserve">цена </w:t>
      </w:r>
      <w:r w:rsidR="006B6751" w:rsidRPr="00A0014A">
        <w:rPr>
          <w:szCs w:val="20"/>
        </w:rPr>
        <w:t>договора</w:t>
      </w:r>
      <w:r w:rsidRPr="00A0014A">
        <w:rPr>
          <w:szCs w:val="20"/>
        </w:rPr>
        <w:t xml:space="preserve"> указана в </w:t>
      </w:r>
      <w:hyperlink w:anchor="_РАЗДЕЛ_I.3_ИНФОРМАЦИОННАЯ" w:history="1">
        <w:r w:rsidRPr="00A0014A">
          <w:rPr>
            <w:szCs w:val="20"/>
          </w:rPr>
          <w:t>Информационной карте аукциона</w:t>
        </w:r>
      </w:hyperlink>
      <w:r w:rsidRPr="00A0014A">
        <w:rPr>
          <w:szCs w:val="20"/>
        </w:rPr>
        <w:t>.</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9"/>
      <w:r w:rsidRPr="00A0014A">
        <w:rPr>
          <w:b/>
          <w:szCs w:val="20"/>
        </w:rPr>
        <w:t xml:space="preserve">Затраты на подготовку заявки на участие в </w:t>
      </w:r>
      <w:bookmarkEnd w:id="18"/>
      <w:r w:rsidRPr="00A0014A">
        <w:rPr>
          <w:b/>
          <w:szCs w:val="20"/>
        </w:rPr>
        <w:t>аукционе</w:t>
      </w:r>
    </w:p>
    <w:p w:rsidR="007D1D38" w:rsidRPr="00A0014A" w:rsidRDefault="007D1D38" w:rsidP="00804583">
      <w:pPr>
        <w:keepNext/>
        <w:keepLines/>
        <w:widowControl w:val="0"/>
        <w:suppressLineNumbers/>
        <w:tabs>
          <w:tab w:val="left" w:pos="1276"/>
        </w:tabs>
        <w:suppressAutoHyphens/>
        <w:spacing w:after="0"/>
        <w:ind w:firstLine="709"/>
        <w:rPr>
          <w:szCs w:val="20"/>
        </w:rPr>
      </w:pPr>
      <w:r w:rsidRPr="00A0014A">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A0014A">
        <w:rPr>
          <w:b/>
          <w:szCs w:val="20"/>
        </w:rPr>
        <w:t>Квалификационные т</w:t>
      </w:r>
      <w:r w:rsidR="00DA54BE" w:rsidRPr="00A0014A">
        <w:rPr>
          <w:b/>
          <w:szCs w:val="20"/>
        </w:rPr>
        <w:t>ребования к участнику аукциона – юридическому лицу</w:t>
      </w:r>
    </w:p>
    <w:p w:rsidR="007D1D38" w:rsidRPr="00A0014A" w:rsidRDefault="007D1D38" w:rsidP="004F7D0A">
      <w:pPr>
        <w:widowControl w:val="0"/>
        <w:numPr>
          <w:ilvl w:val="3"/>
          <w:numId w:val="36"/>
        </w:numPr>
        <w:tabs>
          <w:tab w:val="num" w:pos="0"/>
          <w:tab w:val="left" w:pos="851"/>
          <w:tab w:val="left" w:pos="1276"/>
        </w:tabs>
        <w:spacing w:after="0"/>
        <w:ind w:left="0" w:firstLine="709"/>
        <w:textAlignment w:val="baseline"/>
      </w:pPr>
      <w:r w:rsidRPr="00A0014A">
        <w:t>Непроведение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A0014A" w:rsidRDefault="007D1D38" w:rsidP="004F7D0A">
      <w:pPr>
        <w:widowControl w:val="0"/>
        <w:numPr>
          <w:ilvl w:val="3"/>
          <w:numId w:val="36"/>
        </w:numPr>
        <w:tabs>
          <w:tab w:val="num" w:pos="0"/>
          <w:tab w:val="left" w:pos="851"/>
          <w:tab w:val="left" w:pos="1276"/>
        </w:tabs>
        <w:spacing w:after="0"/>
        <w:ind w:left="0" w:firstLine="709"/>
        <w:textAlignment w:val="baseline"/>
      </w:pPr>
      <w:r w:rsidRPr="00A0014A">
        <w:t>Неприостановление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41"/>
      <w:r w:rsidRPr="00A0014A">
        <w:rPr>
          <w:b/>
          <w:szCs w:val="20"/>
        </w:rPr>
        <w:t>Преференции</w:t>
      </w:r>
      <w:bookmarkEnd w:id="19"/>
    </w:p>
    <w:p w:rsidR="007D1D38" w:rsidRPr="00A0014A" w:rsidRDefault="007D1D38" w:rsidP="00804583">
      <w:pPr>
        <w:widowControl w:val="0"/>
        <w:tabs>
          <w:tab w:val="left" w:pos="1276"/>
        </w:tabs>
        <w:spacing w:after="0"/>
        <w:ind w:firstLine="709"/>
        <w:rPr>
          <w:szCs w:val="20"/>
        </w:rPr>
      </w:pPr>
      <w:r w:rsidRPr="00A0014A">
        <w:rPr>
          <w:szCs w:val="20"/>
        </w:rPr>
        <w:t>Не предусмотрены.</w:t>
      </w:r>
    </w:p>
    <w:bookmarkEnd w:id="15"/>
    <w:p w:rsidR="007D1D38" w:rsidRPr="00A0014A" w:rsidRDefault="007D1D38" w:rsidP="00804583">
      <w:pPr>
        <w:widowControl w:val="0"/>
        <w:tabs>
          <w:tab w:val="num" w:pos="720"/>
          <w:tab w:val="left" w:pos="1276"/>
        </w:tabs>
        <w:spacing w:after="0"/>
        <w:ind w:firstLine="709"/>
      </w:pPr>
    </w:p>
    <w:p w:rsidR="007D1D38" w:rsidRPr="00A0014A"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0" w:name="_Toc266361943"/>
      <w:r w:rsidRPr="00A0014A">
        <w:rPr>
          <w:b/>
          <w:sz w:val="28"/>
        </w:rPr>
        <w:t>ДОКУМЕНТАЦИЯ</w:t>
      </w:r>
      <w:bookmarkEnd w:id="20"/>
      <w:r w:rsidRPr="00A0014A">
        <w:rPr>
          <w:b/>
          <w:sz w:val="28"/>
        </w:rPr>
        <w:t xml:space="preserve"> ОБ АУКЦИОНЕ</w:t>
      </w:r>
    </w:p>
    <w:p w:rsidR="007D1D38" w:rsidRPr="00A0014A" w:rsidRDefault="007D1D38" w:rsidP="00804583">
      <w:pPr>
        <w:widowControl w:val="0"/>
        <w:numPr>
          <w:ilvl w:val="1"/>
          <w:numId w:val="25"/>
        </w:numPr>
        <w:tabs>
          <w:tab w:val="left" w:pos="1276"/>
        </w:tabs>
        <w:spacing w:after="0"/>
        <w:ind w:left="0" w:firstLine="709"/>
        <w:rPr>
          <w:b/>
          <w:szCs w:val="20"/>
        </w:rPr>
      </w:pPr>
      <w:bookmarkStart w:id="21" w:name="_Ref11225592"/>
      <w:bookmarkStart w:id="22" w:name="_Toc13035844"/>
      <w:bookmarkStart w:id="23" w:name="_Toc266361944"/>
      <w:r w:rsidRPr="00A0014A">
        <w:rPr>
          <w:b/>
          <w:szCs w:val="20"/>
        </w:rPr>
        <w:t>Порядок предоставления документации</w:t>
      </w:r>
      <w:bookmarkEnd w:id="21"/>
      <w:bookmarkEnd w:id="22"/>
      <w:bookmarkEnd w:id="23"/>
      <w:r w:rsidRPr="00A0014A">
        <w:rPr>
          <w:b/>
          <w:szCs w:val="20"/>
        </w:rPr>
        <w:t xml:space="preserve"> об аукционе</w:t>
      </w:r>
    </w:p>
    <w:p w:rsidR="007D1D38" w:rsidRPr="00A0014A"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A0014A">
        <w:t>После размещения извещения о проведении аукциона и документации об аукционе заинтересованное лицо вправе без взимания платы получить извещение о проведении аукциона и настоящую документацию об аукционе в форме электронного документа на сайте продавца (</w:t>
      </w:r>
      <w:hyperlink r:id="rId15" w:history="1">
        <w:r w:rsidRPr="00A0014A">
          <w:rPr>
            <w:color w:val="0000FF"/>
            <w:u w:val="single"/>
          </w:rPr>
          <w:t>www.ncrc.ru</w:t>
        </w:r>
      </w:hyperlink>
      <w:r w:rsidRPr="00A0014A">
        <w:t>) в информационно-телекоммуникационной сети «Интернет» (далее – сайт Общества)</w:t>
      </w:r>
      <w:r w:rsidR="007D1D38" w:rsidRPr="00A0014A">
        <w:rPr>
          <w:szCs w:val="20"/>
        </w:rPr>
        <w:t>.</w:t>
      </w:r>
    </w:p>
    <w:p w:rsidR="007D1D38" w:rsidRPr="00A0014A"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A0014A">
        <w:t xml:space="preserve">Продавец не несет ответственности за содержание документации об аукционе, </w:t>
      </w:r>
      <w:r w:rsidRPr="00A0014A">
        <w:lastRenderedPageBreak/>
        <w:t>полученной участником аукциона не на сайте Общества</w:t>
      </w:r>
      <w:r w:rsidR="007D1D38" w:rsidRPr="00A0014A">
        <w:rPr>
          <w:bCs/>
          <w:szCs w:val="20"/>
        </w:rPr>
        <w:t xml:space="preserve">. </w:t>
      </w:r>
    </w:p>
    <w:p w:rsidR="007D1D38" w:rsidRPr="00A0014A" w:rsidRDefault="007D1D38" w:rsidP="00804583">
      <w:pPr>
        <w:widowControl w:val="0"/>
        <w:numPr>
          <w:ilvl w:val="1"/>
          <w:numId w:val="25"/>
        </w:numPr>
        <w:tabs>
          <w:tab w:val="clear" w:pos="720"/>
          <w:tab w:val="left" w:pos="1276"/>
        </w:tabs>
        <w:spacing w:after="0"/>
        <w:ind w:left="0" w:firstLine="709"/>
        <w:rPr>
          <w:b/>
          <w:szCs w:val="20"/>
        </w:rPr>
      </w:pPr>
      <w:bookmarkStart w:id="24" w:name="_Toc266361945"/>
      <w:r w:rsidRPr="00A0014A">
        <w:rPr>
          <w:b/>
          <w:szCs w:val="20"/>
        </w:rPr>
        <w:t>Разъяснение положений документации</w:t>
      </w:r>
      <w:bookmarkEnd w:id="24"/>
      <w:r w:rsidRPr="00A0014A">
        <w:rPr>
          <w:b/>
          <w:szCs w:val="20"/>
        </w:rPr>
        <w:t xml:space="preserve"> об аукционе</w:t>
      </w:r>
    </w:p>
    <w:p w:rsidR="007D1D38" w:rsidRPr="00A0014A"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A0014A">
        <w:rPr>
          <w:szCs w:val="20"/>
        </w:rPr>
        <w:t>В ходе проведения аукциона какие-либо переговоры заказчика и/или Единой комиссии с участником аукциона не допускаются.</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 xml:space="preserve">Любой участник аукциона вправе направить запрос о разъяснении положений документации об аукционе </w:t>
      </w:r>
      <w:r w:rsidRPr="00A0014A">
        <w:rPr>
          <w:bCs/>
          <w:szCs w:val="20"/>
        </w:rPr>
        <w:t xml:space="preserve">в адрес председателя Единой комиссии, оформленного </w:t>
      </w:r>
      <w:r w:rsidRPr="00A0014A">
        <w:rPr>
          <w:szCs w:val="20"/>
        </w:rPr>
        <w:t xml:space="preserve">на фирменном бланке </w:t>
      </w:r>
      <w:r w:rsidRPr="00A0014A">
        <w:rPr>
          <w:bCs/>
          <w:szCs w:val="20"/>
        </w:rPr>
        <w:t>участника аукциона,</w:t>
      </w:r>
      <w:r w:rsidRPr="00A0014A">
        <w:rPr>
          <w:szCs w:val="20"/>
        </w:rPr>
        <w:t xml:space="preserve"> составленного на русском языке, </w:t>
      </w:r>
      <w:r w:rsidRPr="00A0014A">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A0014A">
        <w:rPr>
          <w:szCs w:val="20"/>
        </w:rPr>
        <w:t>скан-копии такого запроса по электронной почте в адрес заказчика (</w:t>
      </w:r>
      <w:hyperlink r:id="rId16" w:history="1">
        <w:r w:rsidRPr="00A0014A">
          <w:rPr>
            <w:szCs w:val="20"/>
          </w:rPr>
          <w:t>info@ncrc.ru</w:t>
        </w:r>
      </w:hyperlink>
      <w:r w:rsidRPr="00A0014A">
        <w:rPr>
          <w:szCs w:val="20"/>
        </w:rPr>
        <w:t>).</w:t>
      </w:r>
    </w:p>
    <w:p w:rsidR="007D1D38" w:rsidRPr="00A0014A" w:rsidRDefault="007D1D38" w:rsidP="00804583">
      <w:pPr>
        <w:widowControl w:val="0"/>
        <w:numPr>
          <w:ilvl w:val="2"/>
          <w:numId w:val="23"/>
        </w:numPr>
        <w:tabs>
          <w:tab w:val="left" w:pos="1276"/>
        </w:tabs>
        <w:adjustRightInd w:val="0"/>
        <w:spacing w:after="0"/>
        <w:ind w:left="0" w:firstLine="709"/>
        <w:textAlignment w:val="baseline"/>
        <w:rPr>
          <w:szCs w:val="20"/>
        </w:rPr>
      </w:pPr>
      <w:r w:rsidRPr="00A0014A">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 xml:space="preserve">При разъяснении положений документации об аукционе изменение предмета аукциона не допускается. </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В течение 1 дня со дня направления разъяснения положений документации об аукционе лицу, 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A0014A" w:rsidRDefault="007D1D38" w:rsidP="00804583">
      <w:pPr>
        <w:widowControl w:val="0"/>
        <w:numPr>
          <w:ilvl w:val="1"/>
          <w:numId w:val="23"/>
        </w:numPr>
        <w:tabs>
          <w:tab w:val="clear" w:pos="630"/>
          <w:tab w:val="left" w:pos="1276"/>
        </w:tabs>
        <w:spacing w:after="0"/>
        <w:ind w:left="0" w:firstLine="709"/>
        <w:rPr>
          <w:b/>
          <w:szCs w:val="20"/>
        </w:rPr>
      </w:pPr>
      <w:bookmarkStart w:id="25" w:name="_Ref119429410"/>
      <w:bookmarkStart w:id="26" w:name="_Toc266361946"/>
      <w:r w:rsidRPr="00A0014A">
        <w:rPr>
          <w:b/>
          <w:szCs w:val="20"/>
        </w:rPr>
        <w:t>Внесение изменений и дополнений в документацию</w:t>
      </w:r>
      <w:bookmarkEnd w:id="25"/>
      <w:bookmarkEnd w:id="26"/>
      <w:r w:rsidRPr="00A0014A">
        <w:rPr>
          <w:b/>
          <w:szCs w:val="20"/>
        </w:rPr>
        <w:t xml:space="preserve"> об аукционе</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 xml:space="preserve">До истечения срока подачи заявок на участие в аукционе заказчик вправе принять решение о внесении изменений и/или дополнений в извещение о проведении аукциона и настоящую документацию об аукционе. </w:t>
      </w:r>
    </w:p>
    <w:p w:rsidR="007D1D38" w:rsidRPr="00A0014A" w:rsidRDefault="007D1D38" w:rsidP="00804583">
      <w:pPr>
        <w:widowControl w:val="0"/>
        <w:numPr>
          <w:ilvl w:val="2"/>
          <w:numId w:val="23"/>
        </w:numPr>
        <w:tabs>
          <w:tab w:val="left" w:pos="1276"/>
        </w:tabs>
        <w:adjustRightInd w:val="0"/>
        <w:spacing w:after="0"/>
        <w:ind w:left="0" w:firstLine="709"/>
        <w:textAlignment w:val="baseline"/>
        <w:rPr>
          <w:szCs w:val="20"/>
        </w:rPr>
      </w:pPr>
      <w:r w:rsidRPr="00A0014A">
        <w:rPr>
          <w:szCs w:val="20"/>
        </w:rPr>
        <w:t xml:space="preserve">В случае,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A0014A">
        <w:t xml:space="preserve"> </w:t>
      </w:r>
      <w:r w:rsidRPr="00A0014A">
        <w:rPr>
          <w:szCs w:val="20"/>
        </w:rPr>
        <w:t>и/или дополнений.</w:t>
      </w:r>
    </w:p>
    <w:p w:rsidR="007D1D38" w:rsidRPr="00A0014A"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A0014A">
        <w:rPr>
          <w:szCs w:val="20"/>
        </w:rPr>
        <w:t>При внесении изменений и/или дополнений в извещение о проведении аукциона и документацию об аукционе изменение предмета аукциона не допускается.</w:t>
      </w:r>
    </w:p>
    <w:p w:rsidR="007D1D38" w:rsidRPr="00A0014A" w:rsidRDefault="007D1D38" w:rsidP="00804583">
      <w:pPr>
        <w:widowControl w:val="0"/>
        <w:numPr>
          <w:ilvl w:val="1"/>
          <w:numId w:val="23"/>
        </w:numPr>
        <w:tabs>
          <w:tab w:val="clear" w:pos="630"/>
          <w:tab w:val="num" w:pos="720"/>
          <w:tab w:val="left" w:pos="1276"/>
        </w:tabs>
        <w:spacing w:after="0"/>
        <w:ind w:left="0" w:firstLine="709"/>
        <w:rPr>
          <w:b/>
          <w:szCs w:val="20"/>
        </w:rPr>
      </w:pPr>
      <w:bookmarkStart w:id="27" w:name="_Toc266361947"/>
      <w:r w:rsidRPr="00A0014A">
        <w:rPr>
          <w:b/>
          <w:szCs w:val="20"/>
        </w:rPr>
        <w:t xml:space="preserve">Отказ от проведения </w:t>
      </w:r>
      <w:bookmarkEnd w:id="27"/>
      <w:r w:rsidRPr="00A0014A">
        <w:rPr>
          <w:b/>
          <w:szCs w:val="20"/>
        </w:rPr>
        <w:t>аукциона</w:t>
      </w:r>
    </w:p>
    <w:p w:rsidR="007D1D38" w:rsidRPr="00A0014A"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A0014A">
        <w:rPr>
          <w:szCs w:val="20"/>
        </w:rPr>
        <w:t xml:space="preserve">Заказчик вправе отказаться от проведения аукциона в любое время, до момента </w:t>
      </w:r>
      <w:r w:rsidR="003C04BD" w:rsidRPr="003C04BD">
        <w:rPr>
          <w:szCs w:val="20"/>
        </w:rPr>
        <w:t>окончания срока приема заявок на участие в аукционе</w:t>
      </w:r>
      <w:r w:rsidRPr="00A0014A">
        <w:rPr>
          <w:szCs w:val="20"/>
        </w:rPr>
        <w:t>.</w:t>
      </w:r>
    </w:p>
    <w:p w:rsidR="007D1D38" w:rsidRPr="00E1399F"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E1399F">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E1399F"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E1399F">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
    <w:p w:rsidR="007D1D38" w:rsidRPr="00E1399F"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E1399F">
        <w:rPr>
          <w:szCs w:val="20"/>
        </w:rPr>
        <w:t>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принятия решения об отказе от аукциона.</w:t>
      </w:r>
      <w:bookmarkStart w:id="28" w:name="_Toc13035847"/>
      <w:bookmarkStart w:id="29" w:name="_Toc15890879"/>
    </w:p>
    <w:p w:rsidR="007D1D38" w:rsidRPr="009426F9" w:rsidRDefault="007D1D38" w:rsidP="00804583">
      <w:pPr>
        <w:widowControl w:val="0"/>
        <w:tabs>
          <w:tab w:val="num" w:pos="720"/>
          <w:tab w:val="left" w:pos="1276"/>
        </w:tabs>
        <w:adjustRightInd w:val="0"/>
        <w:spacing w:after="0"/>
        <w:ind w:firstLine="709"/>
        <w:textAlignment w:val="baseline"/>
        <w:rPr>
          <w:szCs w:val="20"/>
          <w:highlight w:val="yellow"/>
        </w:rPr>
      </w:pPr>
    </w:p>
    <w:p w:rsidR="007D1D38" w:rsidRPr="00E1399F"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0" w:name="_Toc266361948"/>
      <w:bookmarkEnd w:id="28"/>
      <w:bookmarkEnd w:id="29"/>
      <w:r w:rsidRPr="00E1399F">
        <w:rPr>
          <w:b/>
          <w:sz w:val="26"/>
          <w:szCs w:val="26"/>
        </w:rPr>
        <w:t xml:space="preserve">ПОДГОТОВКА ЗАЯВКИ НА УЧАСТИЕ В </w:t>
      </w:r>
      <w:bookmarkEnd w:id="30"/>
      <w:r w:rsidRPr="00E1399F">
        <w:rPr>
          <w:b/>
          <w:sz w:val="26"/>
          <w:szCs w:val="26"/>
        </w:rPr>
        <w:t>АУКЦИОНЕ</w:t>
      </w:r>
    </w:p>
    <w:p w:rsidR="007D1D38" w:rsidRPr="00E1399F" w:rsidRDefault="007D1D38" w:rsidP="00804583">
      <w:pPr>
        <w:widowControl w:val="0"/>
        <w:numPr>
          <w:ilvl w:val="1"/>
          <w:numId w:val="29"/>
        </w:numPr>
        <w:tabs>
          <w:tab w:val="num" w:pos="0"/>
          <w:tab w:val="left" w:pos="1276"/>
        </w:tabs>
        <w:spacing w:after="0"/>
        <w:ind w:left="0" w:firstLine="709"/>
        <w:rPr>
          <w:b/>
          <w:szCs w:val="20"/>
        </w:rPr>
      </w:pPr>
      <w:bookmarkStart w:id="31" w:name="_Ref119429784"/>
      <w:bookmarkStart w:id="32" w:name="_Ref119429817"/>
      <w:bookmarkStart w:id="33" w:name="_Ref119430333"/>
      <w:bookmarkStart w:id="34" w:name="_Toc266361951"/>
      <w:r w:rsidRPr="00E1399F">
        <w:rPr>
          <w:b/>
          <w:szCs w:val="20"/>
        </w:rPr>
        <w:t xml:space="preserve">Требования к содержанию документов, входящих в состав заявки на участие в </w:t>
      </w:r>
      <w:bookmarkEnd w:id="31"/>
      <w:bookmarkEnd w:id="32"/>
      <w:bookmarkEnd w:id="33"/>
      <w:bookmarkEnd w:id="34"/>
      <w:r w:rsidRPr="00E1399F">
        <w:rPr>
          <w:b/>
          <w:szCs w:val="20"/>
        </w:rPr>
        <w:t>аукционе</w:t>
      </w:r>
    </w:p>
    <w:p w:rsidR="007D1D38" w:rsidRPr="00E1399F" w:rsidRDefault="007D1D38" w:rsidP="00804583">
      <w:pPr>
        <w:widowControl w:val="0"/>
        <w:tabs>
          <w:tab w:val="left" w:pos="1276"/>
        </w:tabs>
        <w:adjustRightInd w:val="0"/>
        <w:spacing w:after="0"/>
        <w:ind w:firstLine="709"/>
        <w:textAlignment w:val="baseline"/>
        <w:rPr>
          <w:szCs w:val="20"/>
        </w:rPr>
      </w:pPr>
      <w:r w:rsidRPr="00E1399F">
        <w:rPr>
          <w:szCs w:val="20"/>
        </w:rPr>
        <w:t xml:space="preserve">Участник аукциона подает заявку на участие в аукционе в письменной форме на бумажном носителе. </w:t>
      </w:r>
    </w:p>
    <w:p w:rsidR="007D1D38" w:rsidRPr="00E1399F" w:rsidRDefault="007D1D38" w:rsidP="00804583">
      <w:pPr>
        <w:widowControl w:val="0"/>
        <w:tabs>
          <w:tab w:val="left" w:pos="1276"/>
        </w:tabs>
        <w:adjustRightInd w:val="0"/>
        <w:spacing w:after="0"/>
        <w:ind w:firstLine="709"/>
        <w:textAlignment w:val="baseline"/>
        <w:rPr>
          <w:szCs w:val="20"/>
        </w:rPr>
      </w:pPr>
      <w:r w:rsidRPr="00E1399F">
        <w:rPr>
          <w:szCs w:val="20"/>
        </w:rPr>
        <w:t>Заявка, подготовленная участником, должна содержать следующие документы, сведения и информацию:</w:t>
      </w:r>
    </w:p>
    <w:p w:rsidR="007D1D38" w:rsidRPr="00E1399F"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E1399F">
        <w:rPr>
          <w:szCs w:val="20"/>
        </w:rPr>
        <w:lastRenderedPageBreak/>
        <w:t xml:space="preserve">опись </w:t>
      </w:r>
      <w:r w:rsidR="00B3318F" w:rsidRPr="00E1399F">
        <w:rPr>
          <w:szCs w:val="20"/>
        </w:rPr>
        <w:t>документов,</w:t>
      </w:r>
      <w:r w:rsidRPr="00E1399F">
        <w:rPr>
          <w:szCs w:val="20"/>
        </w:rPr>
        <w:t xml:space="preserve"> </w:t>
      </w:r>
      <w:r w:rsidR="00720FB5" w:rsidRPr="00E1399F">
        <w:t>представляемых в составе заявки на участие в открытом аукционе</w:t>
      </w:r>
      <w:r w:rsidR="00720FB5" w:rsidRPr="00E1399F">
        <w:rPr>
          <w:szCs w:val="20"/>
        </w:rPr>
        <w:t xml:space="preserve"> </w:t>
      </w:r>
      <w:r w:rsidRPr="00E1399F">
        <w:rPr>
          <w:szCs w:val="20"/>
        </w:rPr>
        <w:t xml:space="preserve">(по </w:t>
      </w:r>
      <w:r w:rsidRPr="00E1399F">
        <w:t>форме 1.4.1);</w:t>
      </w:r>
    </w:p>
    <w:p w:rsidR="007D1D38" w:rsidRPr="00D918D6"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918D6">
        <w:t>заявка на участие в аукционе (по форме 1.4.2);</w:t>
      </w:r>
    </w:p>
    <w:p w:rsidR="007D1D38" w:rsidRPr="00D918D6"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918D6">
        <w:t xml:space="preserve">сведения об участнике закупки </w:t>
      </w:r>
      <w:r w:rsidR="007D1D38" w:rsidRPr="00D918D6">
        <w:rPr>
          <w:szCs w:val="20"/>
        </w:rPr>
        <w:t xml:space="preserve">(по </w:t>
      </w:r>
      <w:r w:rsidR="007D1D38" w:rsidRPr="00D918D6">
        <w:t>форме 1.4.3);</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r w:rsidR="00E46398" w:rsidRPr="00D918D6">
        <w:rPr>
          <w:szCs w:val="20"/>
        </w:rPr>
        <w:t>;</w:t>
      </w:r>
    </w:p>
    <w:p w:rsidR="00DB4A3B"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r w:rsidR="00E46398" w:rsidRPr="00D918D6">
        <w:rPr>
          <w:szCs w:val="20"/>
        </w:rPr>
        <w:t>;</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rPr>
          <w:bCs/>
        </w:rPr>
        <w:t xml:space="preserve">декларация </w:t>
      </w:r>
      <w:r w:rsidRPr="00D918D6">
        <w:t xml:space="preserve">соответствия участника аукциона требованиям </w:t>
      </w:r>
      <w:r w:rsidRPr="00D918D6">
        <w:rPr>
          <w:bCs/>
        </w:rPr>
        <w:t>продавца, определенным пунктом 1.6 настоящей документации об аукционе</w:t>
      </w:r>
      <w:r w:rsidR="00E46398" w:rsidRPr="00D918D6">
        <w:rPr>
          <w:szCs w:val="20"/>
        </w:rPr>
        <w:t>;</w:t>
      </w:r>
    </w:p>
    <w:p w:rsidR="00DB4A3B"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Pr="00D918D6">
        <w:rPr>
          <w:i/>
        </w:rPr>
        <w:t>____(указывается предмет аукциона и № лота (при наличии))_</w:t>
      </w:r>
      <w:r w:rsidRPr="00D918D6">
        <w:t>_» (в случае установления такого обеспечения);</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r w:rsidR="00E46398" w:rsidRPr="00D918D6">
        <w:rPr>
          <w:szCs w:val="20"/>
        </w:rPr>
        <w:t>.</w:t>
      </w:r>
    </w:p>
    <w:p w:rsidR="00234712" w:rsidRPr="00D918D6" w:rsidRDefault="00234712" w:rsidP="00804583">
      <w:pPr>
        <w:widowControl w:val="0"/>
        <w:numPr>
          <w:ilvl w:val="1"/>
          <w:numId w:val="29"/>
        </w:numPr>
        <w:tabs>
          <w:tab w:val="num" w:pos="0"/>
          <w:tab w:val="left" w:pos="1276"/>
          <w:tab w:val="left" w:pos="1560"/>
        </w:tabs>
        <w:spacing w:after="0"/>
        <w:ind w:left="0" w:firstLine="709"/>
        <w:rPr>
          <w:b/>
        </w:rPr>
      </w:pPr>
      <w:r w:rsidRPr="00D918D6">
        <w:rPr>
          <w:b/>
        </w:rPr>
        <w:t>Требования к оформлению документов, входящих в состав заявки на участие в аукционе</w:t>
      </w:r>
    </w:p>
    <w:p w:rsidR="00234712" w:rsidRPr="00D918D6" w:rsidRDefault="00234712" w:rsidP="004F7D0A">
      <w:pPr>
        <w:widowControl w:val="0"/>
        <w:numPr>
          <w:ilvl w:val="0"/>
          <w:numId w:val="37"/>
        </w:numPr>
        <w:tabs>
          <w:tab w:val="left" w:pos="1276"/>
          <w:tab w:val="left" w:pos="1560"/>
        </w:tabs>
        <w:adjustRightInd w:val="0"/>
        <w:spacing w:after="0"/>
        <w:ind w:left="0" w:firstLine="709"/>
        <w:textAlignment w:val="baseline"/>
      </w:pPr>
      <w:r w:rsidRPr="00D918D6">
        <w:t xml:space="preserve">Заявка на участие в аукционе в отношении каждого предмета аукциона (лота) оформляется отдельно </w:t>
      </w:r>
      <w:r w:rsidRPr="00D918D6">
        <w:rPr>
          <w:i/>
        </w:rPr>
        <w:t>(в случае, если аукцион объявлен на 2 и более лота)</w:t>
      </w:r>
      <w:r w:rsidRPr="00D918D6">
        <w:t>.</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 xml:space="preserve">Документы, входящие в заявку на участие в аукционе, оформляются надлежащим </w:t>
      </w:r>
      <w:r w:rsidRPr="00C16E4E">
        <w:lastRenderedPageBreak/>
        <w:t>образом, имеют необходимую информацию и реквизиты, должность, подпись, расшифровку подписи лица, подписавшего документ, заверение подлинности подписи печатью участника закупки.</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 xml:space="preserve">Текст документа должен быть в качестве, пригодном для чтения. </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 xml:space="preserve">Использование факсимиле при подписании документа или заверении копии документа недопустимо. </w:t>
      </w:r>
    </w:p>
    <w:p w:rsidR="00234712" w:rsidRPr="00C16E4E" w:rsidRDefault="00234712" w:rsidP="00804583">
      <w:pPr>
        <w:widowControl w:val="0"/>
        <w:numPr>
          <w:ilvl w:val="1"/>
          <w:numId w:val="29"/>
        </w:numPr>
        <w:tabs>
          <w:tab w:val="num" w:pos="0"/>
          <w:tab w:val="left" w:pos="1276"/>
          <w:tab w:val="left" w:pos="1560"/>
        </w:tabs>
        <w:spacing w:after="0"/>
        <w:ind w:left="0" w:firstLine="709"/>
        <w:rPr>
          <w:b/>
        </w:rPr>
      </w:pPr>
      <w:r w:rsidRPr="00C16E4E">
        <w:rPr>
          <w:b/>
        </w:rPr>
        <w:t>Требования к оформлению заявки на участие в аукционе</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Документы, входящие в заявку на участие в аукцион</w:t>
      </w:r>
      <w:r w:rsidR="001D1824" w:rsidRPr="00C16E4E">
        <w:t>е, сшиваются в книгу (том), в</w:t>
      </w:r>
      <w:r w:rsidRPr="00C16E4E">
        <w:t xml:space="preserve">се листы последовательно нумеруются. </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Если текст документа расположен с двух сторон листа, то нумеруется лист, а не страница документа.</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Номера листов проставляются арабскими цифрами в средней или правой части верхнего или нижнего поля листа.</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 Проколы делаются с левой стороны листа на расстоянии 1,5-2 см от края.</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На обороте последнего листа книги (тома) делается завершительная надпись. На наклейке поверх узла прошивки делается надпись «Прошнуровано и пронумеровано __ (__) 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заверительной надписи, частично на листе).</w:t>
      </w:r>
    </w:p>
    <w:p w:rsidR="00234712" w:rsidRPr="00C16E4E" w:rsidRDefault="001D1824" w:rsidP="004F7D0A">
      <w:pPr>
        <w:widowControl w:val="0"/>
        <w:numPr>
          <w:ilvl w:val="0"/>
          <w:numId w:val="43"/>
        </w:numPr>
        <w:tabs>
          <w:tab w:val="left" w:pos="1276"/>
          <w:tab w:val="left" w:pos="1560"/>
        </w:tabs>
        <w:adjustRightInd w:val="0"/>
        <w:spacing w:after="0"/>
        <w:ind w:left="0" w:firstLine="709"/>
        <w:contextualSpacing/>
        <w:textAlignment w:val="baseline"/>
      </w:pPr>
      <w:r w:rsidRPr="00C16E4E">
        <w:t>З</w:t>
      </w:r>
      <w:r w:rsidR="00234712" w:rsidRPr="00C16E4E">
        <w:t>аявк</w:t>
      </w:r>
      <w:r w:rsidRPr="00C16E4E">
        <w:t>а</w:t>
      </w:r>
      <w:r w:rsidR="00234712" w:rsidRPr="00C16E4E">
        <w:t xml:space="preserve"> на участие в аукционе запечатыва</w:t>
      </w:r>
      <w:r w:rsidRPr="00C16E4E">
        <w:t>е</w:t>
      </w:r>
      <w:r w:rsidR="00234712" w:rsidRPr="00C16E4E">
        <w:t xml:space="preserve">тся в </w:t>
      </w:r>
      <w:r w:rsidRPr="00C16E4E">
        <w:t>конверт</w:t>
      </w:r>
      <w:r w:rsidR="00234712" w:rsidRPr="00C16E4E">
        <w:t>, на котором указывается:</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-«Заявка на аукцион АО «КСК» «__(указывается предмет аукциона и № лота (при наличии))__»;</w:t>
      </w:r>
    </w:p>
    <w:p w:rsidR="00234712" w:rsidRPr="00C16E4E" w:rsidRDefault="00234712" w:rsidP="00804583">
      <w:pPr>
        <w:widowControl w:val="0"/>
        <w:tabs>
          <w:tab w:val="left" w:pos="1276"/>
          <w:tab w:val="left" w:pos="1560"/>
        </w:tabs>
        <w:adjustRightInd w:val="0"/>
        <w:spacing w:after="0"/>
        <w:ind w:firstLine="709"/>
        <w:textAlignment w:val="baseline"/>
      </w:pPr>
      <w:r w:rsidRPr="00C16E4E">
        <w:t xml:space="preserve">- «Не вскрывать до </w:t>
      </w:r>
      <w:r w:rsidRPr="00C16E4E">
        <w:rPr>
          <w:i/>
        </w:rPr>
        <w:t>____(указывается дата и время вскрытия конвертов с заявками на участие в аукционе, определенные документацией об аукционе)</w:t>
      </w:r>
      <w:r w:rsidRPr="00C16E4E">
        <w:t>___»;</w:t>
      </w:r>
    </w:p>
    <w:p w:rsidR="00234712" w:rsidRPr="00C16E4E" w:rsidRDefault="00234712" w:rsidP="00804583">
      <w:pPr>
        <w:widowControl w:val="0"/>
        <w:tabs>
          <w:tab w:val="left" w:pos="1276"/>
          <w:tab w:val="left" w:pos="1560"/>
        </w:tabs>
        <w:adjustRightInd w:val="0"/>
        <w:spacing w:after="0"/>
        <w:ind w:firstLine="709"/>
        <w:textAlignment w:val="baseline"/>
      </w:pPr>
      <w:r w:rsidRPr="00C16E4E">
        <w:t xml:space="preserve">- полное наименование участника </w:t>
      </w:r>
      <w:r w:rsidR="001D1824" w:rsidRPr="00C16E4E">
        <w:t>аукциона</w:t>
      </w:r>
      <w:r w:rsidRPr="00C16E4E">
        <w:t>.</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 xml:space="preserve"> Если на конверте не указан предмет аукциона Единая комиссия вправе вскрыть такой конверт на любом заседании Единой комиссии. </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C16E4E" w:rsidRDefault="00234712" w:rsidP="00804583">
      <w:pPr>
        <w:widowControl w:val="0"/>
        <w:numPr>
          <w:ilvl w:val="1"/>
          <w:numId w:val="29"/>
        </w:numPr>
        <w:tabs>
          <w:tab w:val="num" w:pos="0"/>
          <w:tab w:val="num" w:pos="630"/>
          <w:tab w:val="left" w:pos="1276"/>
          <w:tab w:val="left" w:pos="1560"/>
        </w:tabs>
        <w:spacing w:after="0"/>
        <w:ind w:left="0" w:firstLine="709"/>
        <w:rPr>
          <w:b/>
        </w:rPr>
      </w:pPr>
      <w:r w:rsidRPr="00C16E4E">
        <w:rPr>
          <w:b/>
        </w:rPr>
        <w:t xml:space="preserve">Цена </w:t>
      </w:r>
      <w:bookmarkStart w:id="35" w:name="_Toc119827174"/>
      <w:bookmarkStart w:id="36" w:name="_Toc266361952"/>
      <w:bookmarkStart w:id="37" w:name="_Ref11560130"/>
      <w:r w:rsidR="007F34C8" w:rsidRPr="00C16E4E">
        <w:rPr>
          <w:b/>
          <w:szCs w:val="20"/>
        </w:rPr>
        <w:t xml:space="preserve">и валюта </w:t>
      </w:r>
      <w:bookmarkEnd w:id="35"/>
      <w:bookmarkEnd w:id="36"/>
      <w:r w:rsidR="001220A4" w:rsidRPr="00C16E4E">
        <w:rPr>
          <w:b/>
          <w:szCs w:val="20"/>
        </w:rPr>
        <w:t>договора</w:t>
      </w:r>
    </w:p>
    <w:p w:rsidR="007D1D38" w:rsidRPr="00C16E4E" w:rsidRDefault="007F34C8" w:rsidP="00804583">
      <w:pPr>
        <w:widowControl w:val="0"/>
        <w:tabs>
          <w:tab w:val="left" w:pos="1276"/>
        </w:tabs>
        <w:adjustRightInd w:val="0"/>
        <w:spacing w:after="0"/>
        <w:ind w:firstLine="709"/>
        <w:textAlignment w:val="baseline"/>
      </w:pPr>
      <w:r w:rsidRPr="00C16E4E">
        <w:t>Цена договора</w:t>
      </w:r>
      <w:r w:rsidR="007D1D38" w:rsidRPr="00C16E4E">
        <w:t xml:space="preserve">, предложенная участником </w:t>
      </w:r>
      <w:r w:rsidR="007D1D38" w:rsidRPr="00C16E4E">
        <w:rPr>
          <w:szCs w:val="20"/>
        </w:rPr>
        <w:t>аукциона</w:t>
      </w:r>
      <w:r w:rsidR="007D1D38" w:rsidRPr="00C16E4E">
        <w:t xml:space="preserve"> в заявке на участие в а</w:t>
      </w:r>
      <w:r w:rsidR="001220A4" w:rsidRPr="00C16E4E">
        <w:t>укционе должна быть</w:t>
      </w:r>
      <w:r w:rsidR="007D1D38" w:rsidRPr="00C16E4E">
        <w:t>:</w:t>
      </w:r>
    </w:p>
    <w:p w:rsidR="007D1D38" w:rsidRPr="00C16E4E" w:rsidRDefault="007D1D38" w:rsidP="00804583">
      <w:pPr>
        <w:widowControl w:val="0"/>
        <w:tabs>
          <w:tab w:val="left" w:pos="1276"/>
        </w:tabs>
        <w:adjustRightInd w:val="0"/>
        <w:spacing w:after="0"/>
        <w:ind w:firstLine="709"/>
        <w:textAlignment w:val="baseline"/>
      </w:pPr>
      <w:r w:rsidRPr="00C16E4E">
        <w:t xml:space="preserve">- не менее начальной (минимальной) </w:t>
      </w:r>
      <w:r w:rsidRPr="00C16E4E">
        <w:rPr>
          <w:szCs w:val="20"/>
        </w:rPr>
        <w:t xml:space="preserve">стоимости </w:t>
      </w:r>
      <w:r w:rsidR="007F34C8" w:rsidRPr="00C16E4E">
        <w:rPr>
          <w:szCs w:val="20"/>
        </w:rPr>
        <w:t>транспортного средства</w:t>
      </w:r>
      <w:r w:rsidRPr="00C16E4E">
        <w:t xml:space="preserve">, указанной в </w:t>
      </w:r>
      <w:r w:rsidRPr="00C16E4E">
        <w:rPr>
          <w:szCs w:val="20"/>
        </w:rPr>
        <w:t>документации об аукционе</w:t>
      </w:r>
      <w:r w:rsidRPr="00C16E4E">
        <w:t>;</w:t>
      </w:r>
      <w:bookmarkEnd w:id="37"/>
    </w:p>
    <w:p w:rsidR="007D1D38" w:rsidRPr="00C16E4E" w:rsidRDefault="007D1D38" w:rsidP="00804583">
      <w:pPr>
        <w:widowControl w:val="0"/>
        <w:tabs>
          <w:tab w:val="left" w:pos="1276"/>
        </w:tabs>
        <w:adjustRightInd w:val="0"/>
        <w:spacing w:after="0"/>
        <w:ind w:firstLine="709"/>
        <w:textAlignment w:val="baseline"/>
        <w:rPr>
          <w:szCs w:val="20"/>
        </w:rPr>
      </w:pPr>
      <w:r w:rsidRPr="00C16E4E">
        <w:t>-</w:t>
      </w:r>
      <w:r w:rsidRPr="00C16E4E">
        <w:rPr>
          <w:szCs w:val="20"/>
        </w:rPr>
        <w:t xml:space="preserve"> выражена в валюте</w:t>
      </w:r>
      <w:r w:rsidR="00234712" w:rsidRPr="00C16E4E">
        <w:rPr>
          <w:szCs w:val="20"/>
        </w:rPr>
        <w:t xml:space="preserve"> Российской Федерации</w:t>
      </w:r>
      <w:r w:rsidRPr="00C16E4E">
        <w:rPr>
          <w:szCs w:val="20"/>
        </w:rPr>
        <w:t>.</w:t>
      </w:r>
    </w:p>
    <w:p w:rsidR="007D1D38" w:rsidRPr="009426F9" w:rsidRDefault="007D1D38" w:rsidP="00804583">
      <w:pPr>
        <w:widowControl w:val="0"/>
        <w:tabs>
          <w:tab w:val="num" w:pos="720"/>
          <w:tab w:val="num" w:pos="960"/>
          <w:tab w:val="left" w:pos="1276"/>
        </w:tabs>
        <w:adjustRightInd w:val="0"/>
        <w:spacing w:after="0"/>
        <w:ind w:firstLine="709"/>
        <w:textAlignment w:val="baseline"/>
        <w:rPr>
          <w:b/>
          <w:bCs/>
          <w:highlight w:val="yellow"/>
        </w:rPr>
      </w:pPr>
    </w:p>
    <w:p w:rsidR="007D1D38" w:rsidRPr="00C16E4E" w:rsidRDefault="007D1D38" w:rsidP="00804583">
      <w:pPr>
        <w:widowControl w:val="0"/>
        <w:numPr>
          <w:ilvl w:val="0"/>
          <w:numId w:val="23"/>
        </w:numPr>
        <w:tabs>
          <w:tab w:val="num" w:pos="720"/>
          <w:tab w:val="left" w:pos="1276"/>
        </w:tabs>
        <w:spacing w:after="0"/>
        <w:ind w:left="0" w:firstLine="709"/>
        <w:jc w:val="left"/>
        <w:rPr>
          <w:b/>
          <w:sz w:val="26"/>
          <w:szCs w:val="26"/>
        </w:rPr>
      </w:pPr>
      <w:bookmarkStart w:id="38" w:name="_Toc266361955"/>
      <w:r w:rsidRPr="00C16E4E">
        <w:rPr>
          <w:b/>
          <w:sz w:val="26"/>
          <w:szCs w:val="26"/>
        </w:rPr>
        <w:t xml:space="preserve">ПОДАЧА ЗАЯВКИ НА УЧАСТИЕ В </w:t>
      </w:r>
      <w:bookmarkEnd w:id="38"/>
      <w:r w:rsidRPr="00C16E4E">
        <w:rPr>
          <w:b/>
          <w:sz w:val="26"/>
          <w:szCs w:val="26"/>
        </w:rPr>
        <w:t>АУКЦИОНЕ</w:t>
      </w:r>
    </w:p>
    <w:p w:rsidR="007D1D38" w:rsidRPr="00C16E4E" w:rsidRDefault="007D1D38" w:rsidP="00804583">
      <w:pPr>
        <w:widowControl w:val="0"/>
        <w:numPr>
          <w:ilvl w:val="1"/>
          <w:numId w:val="24"/>
        </w:numPr>
        <w:tabs>
          <w:tab w:val="clear" w:pos="630"/>
          <w:tab w:val="num" w:pos="709"/>
          <w:tab w:val="left" w:pos="1276"/>
        </w:tabs>
        <w:spacing w:after="0"/>
        <w:ind w:left="0" w:firstLine="709"/>
        <w:rPr>
          <w:b/>
          <w:szCs w:val="20"/>
        </w:rPr>
      </w:pPr>
      <w:bookmarkStart w:id="39" w:name="_Ref119429644"/>
      <w:bookmarkStart w:id="40" w:name="_Toc266361956"/>
      <w:r w:rsidRPr="00C16E4E">
        <w:rPr>
          <w:b/>
          <w:szCs w:val="20"/>
        </w:rPr>
        <w:t xml:space="preserve">Место, срок подачи и регистрации заявок на участие в </w:t>
      </w:r>
      <w:bookmarkEnd w:id="39"/>
      <w:bookmarkEnd w:id="40"/>
      <w:r w:rsidRPr="00C16E4E">
        <w:rPr>
          <w:b/>
          <w:szCs w:val="20"/>
        </w:rPr>
        <w:t>аукционе</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1" w:name="_Ref119429444"/>
      <w:r w:rsidRPr="00C16E4E">
        <w:rPr>
          <w:szCs w:val="20"/>
        </w:rPr>
        <w:t xml:space="preserve">Заявки на участие в аукционе подаются в срок и по адресу, указанному в Извещении о проведении аукциона и </w:t>
      </w:r>
      <w:hyperlink w:anchor="_РАЗДЕЛ_I.3_ИНФОРМАЦИОННАЯ" w:history="1">
        <w:r w:rsidRPr="00C16E4E">
          <w:rPr>
            <w:szCs w:val="20"/>
          </w:rPr>
          <w:t>Информационной карте аукциона</w:t>
        </w:r>
      </w:hyperlink>
      <w:r w:rsidRPr="00C16E4E">
        <w:rPr>
          <w:szCs w:val="20"/>
        </w:rPr>
        <w:t>.</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 xml:space="preserve">Заявки на участие в аукционе принимаются строго до окончания срока подачи заявок, определенного извещением о проведении аукциона. </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Заявки на участие в аукционе, поданные после окончания срока подачи заявок, определенного извещением о проведении аукциона, заказчиком не принимаются.</w:t>
      </w:r>
    </w:p>
    <w:bookmarkEnd w:id="41"/>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C16E4E">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C16E4E">
        <w:rPr>
          <w:szCs w:val="20"/>
        </w:rPr>
        <w:t>Каждая заявка на участие в аукционе, поданная в срок, указанный в извещении о проведении аукциона, регистрируется заказчиком.</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C16E4E"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C16E4E">
        <w:rPr>
          <w:szCs w:val="20"/>
        </w:rPr>
        <w:t xml:space="preserve">Участники </w:t>
      </w:r>
      <w:r w:rsidRPr="00C16E4E">
        <w:t>аукциона</w:t>
      </w:r>
      <w:r w:rsidRPr="00C16E4E">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C16E4E" w:rsidRDefault="007D1D38" w:rsidP="00804583">
      <w:pPr>
        <w:widowControl w:val="0"/>
        <w:numPr>
          <w:ilvl w:val="1"/>
          <w:numId w:val="30"/>
        </w:numPr>
        <w:tabs>
          <w:tab w:val="num" w:pos="709"/>
          <w:tab w:val="left" w:pos="1276"/>
        </w:tabs>
        <w:spacing w:after="0"/>
        <w:ind w:left="0" w:firstLine="709"/>
        <w:rPr>
          <w:b/>
          <w:szCs w:val="20"/>
        </w:rPr>
      </w:pPr>
      <w:bookmarkStart w:id="42" w:name="_Ref119429670"/>
      <w:bookmarkStart w:id="43" w:name="_Toc266361958"/>
      <w:r w:rsidRPr="00C16E4E">
        <w:rPr>
          <w:b/>
          <w:szCs w:val="20"/>
        </w:rPr>
        <w:t>Изменения и отзыв заявок на участие в аукционе</w:t>
      </w:r>
      <w:bookmarkEnd w:id="42"/>
      <w:bookmarkEnd w:id="43"/>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pPr>
      <w:r w:rsidRPr="00C16E4E">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C16E4E">
        <w:rPr>
          <w:szCs w:val="20"/>
        </w:rPr>
        <w:t>окончания срока подачи заявок, определенного извещением о проведении аукциона,</w:t>
      </w:r>
      <w:r w:rsidRPr="00C16E4E">
        <w:t xml:space="preserve"> путем письменного соответствующего уведомления заказчика.</w:t>
      </w:r>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pPr>
      <w:r w:rsidRPr="00C16E4E">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конверте с документами запись </w:t>
      </w:r>
      <w:r w:rsidRPr="00C16E4E">
        <w:rPr>
          <w:szCs w:val="20"/>
        </w:rPr>
        <w:t xml:space="preserve">«Заявка на аукцион АО «КСК» </w:t>
      </w:r>
      <w:r w:rsidRPr="00C16E4E">
        <w:t>изменяется на «Изменение заявки на участие в аукционе АО «КСК».</w:t>
      </w:r>
    </w:p>
    <w:p w:rsidR="007D1D38" w:rsidRPr="00C16E4E" w:rsidRDefault="007D1D38" w:rsidP="00804583">
      <w:pPr>
        <w:widowControl w:val="0"/>
        <w:numPr>
          <w:ilvl w:val="1"/>
          <w:numId w:val="30"/>
        </w:numPr>
        <w:tabs>
          <w:tab w:val="num" w:pos="709"/>
          <w:tab w:val="left" w:pos="1276"/>
        </w:tabs>
        <w:spacing w:after="0"/>
        <w:ind w:left="0" w:firstLine="709"/>
        <w:rPr>
          <w:b/>
          <w:szCs w:val="20"/>
        </w:rPr>
      </w:pPr>
      <w:bookmarkStart w:id="44" w:name="_Toc266361959"/>
      <w:r w:rsidRPr="00C16E4E">
        <w:rPr>
          <w:b/>
          <w:szCs w:val="20"/>
        </w:rPr>
        <w:t>Заявки на участие в аукционе, поданные с опозданием</w:t>
      </w:r>
      <w:bookmarkEnd w:id="44"/>
    </w:p>
    <w:p w:rsidR="007D1D38" w:rsidRPr="00C16E4E" w:rsidRDefault="007D1D38" w:rsidP="00804583">
      <w:pPr>
        <w:widowControl w:val="0"/>
        <w:tabs>
          <w:tab w:val="left" w:pos="1276"/>
        </w:tabs>
        <w:spacing w:after="0"/>
        <w:ind w:firstLine="709"/>
      </w:pPr>
      <w:bookmarkStart w:id="45" w:name="_Ref122351404"/>
      <w:bookmarkStart w:id="46" w:name="_Ref193183017"/>
      <w:r w:rsidRPr="00C16E4E">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C16E4E" w:rsidRDefault="007D1D38" w:rsidP="00804583">
      <w:pPr>
        <w:widowControl w:val="0"/>
        <w:numPr>
          <w:ilvl w:val="1"/>
          <w:numId w:val="30"/>
        </w:numPr>
        <w:tabs>
          <w:tab w:val="num" w:pos="709"/>
          <w:tab w:val="left" w:pos="1276"/>
        </w:tabs>
        <w:spacing w:after="0"/>
        <w:ind w:left="0" w:firstLine="709"/>
        <w:rPr>
          <w:b/>
          <w:szCs w:val="20"/>
        </w:rPr>
      </w:pPr>
      <w:bookmarkStart w:id="47" w:name="_Ref119429503"/>
      <w:bookmarkStart w:id="48" w:name="_Toc266361960"/>
      <w:bookmarkEnd w:id="45"/>
      <w:bookmarkEnd w:id="46"/>
      <w:r w:rsidRPr="00C16E4E">
        <w:rPr>
          <w:b/>
          <w:szCs w:val="20"/>
        </w:rPr>
        <w:t>Обеспечение заявок на участие в аукционе</w:t>
      </w:r>
      <w:bookmarkEnd w:id="47"/>
      <w:bookmarkEnd w:id="48"/>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49" w:name="_Ref195344406"/>
      <w:r w:rsidRPr="00C16E4E">
        <w:rPr>
          <w:szCs w:val="20"/>
        </w:rPr>
        <w:t xml:space="preserve">Требование о представлении/непредставлении обеспечения заявки указано в </w:t>
      </w:r>
      <w:hyperlink w:anchor="_РАЗДЕЛ_I.3_ИНФОРМАЦИОННАЯ_КАРТА КОН" w:history="1">
        <w:hyperlink w:anchor="_РАЗДЕЛ_I.3_ИНФОРМАЦИОННАЯ" w:history="1">
          <w:r w:rsidRPr="00C16E4E">
            <w:rPr>
              <w:szCs w:val="20"/>
            </w:rPr>
            <w:t>Информационной карте аукциона</w:t>
          </w:r>
        </w:hyperlink>
      </w:hyperlink>
      <w:r w:rsidRPr="00C16E4E">
        <w:rPr>
          <w:szCs w:val="20"/>
        </w:rPr>
        <w:t xml:space="preserve">. </w:t>
      </w:r>
      <w:bookmarkEnd w:id="49"/>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C16E4E">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w:t>
      </w:r>
      <w:r w:rsidR="00C50EA4" w:rsidRPr="00C16E4E">
        <w:rPr>
          <w:szCs w:val="20"/>
        </w:rPr>
        <w:t>платежные реквизиты</w:t>
      </w:r>
      <w:r w:rsidRPr="00C16E4E">
        <w:rPr>
          <w:szCs w:val="20"/>
        </w:rPr>
        <w:t xml:space="preserve">, указанные в </w:t>
      </w:r>
      <w:hyperlink w:anchor="_РАЗДЕЛ_I.3_ИНФОРМАЦИОННАЯ" w:history="1">
        <w:r w:rsidRPr="00C16E4E">
          <w:rPr>
            <w:szCs w:val="20"/>
          </w:rPr>
          <w:t>Информационной карте аукциона</w:t>
        </w:r>
      </w:hyperlink>
      <w:r w:rsidRPr="00C16E4E">
        <w:rPr>
          <w:szCs w:val="20"/>
        </w:rPr>
        <w:t>.</w:t>
      </w:r>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C16E4E">
        <w:rPr>
          <w:szCs w:val="20"/>
        </w:rPr>
        <w:t>Факт внесения участником аукциона денежных средств в качестве обеспечения 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«Обеспечение заявки на участие в аукционе __</w:t>
      </w:r>
      <w:r w:rsidRPr="00C16E4E">
        <w:rPr>
          <w:i/>
          <w:szCs w:val="20"/>
        </w:rPr>
        <w:t>__ (указывается предмет аукциона и № лота (при наличии))_</w:t>
      </w:r>
      <w:r w:rsidRPr="00C16E4E">
        <w:rPr>
          <w:szCs w:val="20"/>
        </w:rPr>
        <w:t>_».</w:t>
      </w:r>
    </w:p>
    <w:p w:rsidR="007D1D38" w:rsidRPr="00C16E4E"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C16E4E">
        <w:t>Обеспечение заявки на участие в аукционе, предоставленное участником аукциона, возвращается:</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принятия заказчиком решения об отказе от проведения аукциона;</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поступления заказчику уведомления об отказе от участия в аукционе;</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подписания протокола рассмотрения заявок на участие </w:t>
      </w:r>
      <w:r w:rsidRPr="00C16E4E">
        <w:lastRenderedPageBreak/>
        <w:t>в аукционе участникам аукциона, не допущенным к участию в аукционе;</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на участие в аукционе которого присвоен второй номер;</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участнику аукциона, заявке на участие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заключения договора с победителем аукциона; </w:t>
      </w:r>
    </w:p>
    <w:p w:rsidR="007D1D38" w:rsidRPr="00AC3715"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AC3715">
        <w:t xml:space="preserve"> в течение 5 дней со дня получения заявки, поступившей после окончания срока подачи заявок, определенного извещением о проведении аукциона.</w:t>
      </w:r>
    </w:p>
    <w:p w:rsidR="007D1D38" w:rsidRPr="00AC3715"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AC3715">
        <w:t>Обеспечение заявки на участие в аукционе может быть удержано в следующих случаях:</w:t>
      </w:r>
    </w:p>
    <w:p w:rsidR="007D1D38" w:rsidRPr="00AC3715" w:rsidRDefault="007D1D38" w:rsidP="004F7D0A">
      <w:pPr>
        <w:widowControl w:val="0"/>
        <w:numPr>
          <w:ilvl w:val="0"/>
          <w:numId w:val="40"/>
        </w:numPr>
        <w:tabs>
          <w:tab w:val="left" w:pos="426"/>
          <w:tab w:val="num" w:pos="720"/>
          <w:tab w:val="left" w:pos="1276"/>
          <w:tab w:val="left" w:pos="1560"/>
        </w:tabs>
        <w:adjustRightInd w:val="0"/>
        <w:spacing w:after="0"/>
        <w:ind w:left="0" w:firstLine="709"/>
        <w:textAlignment w:val="baseline"/>
      </w:pPr>
      <w:r w:rsidRPr="00AC3715">
        <w:t xml:space="preserve"> уклонения победителя аукциона от заключения договора;</w:t>
      </w:r>
    </w:p>
    <w:p w:rsidR="007D1D38" w:rsidRPr="00AC3715" w:rsidRDefault="007D1D38" w:rsidP="004F7D0A">
      <w:pPr>
        <w:widowControl w:val="0"/>
        <w:numPr>
          <w:ilvl w:val="0"/>
          <w:numId w:val="40"/>
        </w:numPr>
        <w:tabs>
          <w:tab w:val="left" w:pos="426"/>
          <w:tab w:val="num" w:pos="720"/>
          <w:tab w:val="left" w:pos="1276"/>
          <w:tab w:val="left" w:pos="1560"/>
          <w:tab w:val="num" w:pos="2880"/>
        </w:tabs>
        <w:adjustRightInd w:val="0"/>
        <w:spacing w:after="0"/>
        <w:ind w:left="0" w:firstLine="709"/>
        <w:textAlignment w:val="baseline"/>
      </w:pPr>
      <w:r w:rsidRPr="00AC3715">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9426F9" w:rsidRDefault="007D1D38" w:rsidP="00804583">
      <w:pPr>
        <w:widowControl w:val="0"/>
        <w:tabs>
          <w:tab w:val="num" w:pos="720"/>
          <w:tab w:val="left" w:pos="1276"/>
        </w:tabs>
        <w:spacing w:after="0"/>
        <w:ind w:firstLine="709"/>
        <w:jc w:val="left"/>
        <w:rPr>
          <w:b/>
          <w:caps/>
          <w:sz w:val="26"/>
          <w:szCs w:val="26"/>
          <w:highlight w:val="yellow"/>
        </w:rPr>
      </w:pPr>
    </w:p>
    <w:p w:rsidR="007D1D38" w:rsidRPr="001420A3" w:rsidRDefault="007D1D38" w:rsidP="00804583">
      <w:pPr>
        <w:widowControl w:val="0"/>
        <w:numPr>
          <w:ilvl w:val="0"/>
          <w:numId w:val="30"/>
        </w:numPr>
        <w:tabs>
          <w:tab w:val="left" w:pos="1276"/>
        </w:tabs>
        <w:spacing w:after="0"/>
        <w:ind w:left="0" w:firstLine="709"/>
        <w:rPr>
          <w:b/>
          <w:sz w:val="26"/>
          <w:szCs w:val="26"/>
        </w:rPr>
      </w:pPr>
      <w:bookmarkStart w:id="50" w:name="_Toc266361961"/>
      <w:r w:rsidRPr="001420A3">
        <w:rPr>
          <w:b/>
          <w:sz w:val="26"/>
          <w:szCs w:val="26"/>
        </w:rPr>
        <w:t xml:space="preserve">ВСКРЫТИЕ КОНВЕРТОВ С ЗАЯВКАМИ НА УЧАСТИЕ В АУКЦИОНЕ </w:t>
      </w:r>
      <w:bookmarkEnd w:id="50"/>
    </w:p>
    <w:p w:rsidR="007D1D38" w:rsidRPr="001420A3" w:rsidRDefault="007D1D38" w:rsidP="004F7D0A">
      <w:pPr>
        <w:widowControl w:val="0"/>
        <w:numPr>
          <w:ilvl w:val="1"/>
          <w:numId w:val="41"/>
        </w:numPr>
        <w:tabs>
          <w:tab w:val="num" w:pos="567"/>
          <w:tab w:val="left" w:pos="1276"/>
        </w:tabs>
        <w:spacing w:after="0"/>
        <w:ind w:left="0" w:firstLine="709"/>
        <w:rPr>
          <w:b/>
          <w:szCs w:val="20"/>
        </w:rPr>
      </w:pPr>
      <w:bookmarkStart w:id="51" w:name="_Toc266361962"/>
      <w:r w:rsidRPr="001420A3">
        <w:rPr>
          <w:b/>
          <w:szCs w:val="20"/>
        </w:rPr>
        <w:t>Порядок вскрытия конвертов</w:t>
      </w:r>
      <w:bookmarkEnd w:id="51"/>
    </w:p>
    <w:p w:rsidR="00BB4F04"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5.1.1.</w:t>
      </w:r>
      <w:r w:rsidRPr="001420A3">
        <w:tab/>
        <w:t xml:space="preserve">Вскрытие конвертов с заявками на участие в аукционе проводится публично на заседании Единой комиссии. </w:t>
      </w:r>
    </w:p>
    <w:p w:rsidR="00BB4F04"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 xml:space="preserve">На заседании Единой комиссии </w:t>
      </w:r>
      <w:r w:rsidR="00BB4F04" w:rsidRPr="001420A3">
        <w:t>на вскрытии</w:t>
      </w:r>
      <w:r w:rsidRPr="001420A3">
        <w:t xml:space="preserve"> конвертов с заявками вправе присутствовать представители участников аукциона, подавших заявки</w:t>
      </w:r>
      <w:r w:rsidR="00BB4F04" w:rsidRPr="001420A3">
        <w:t xml:space="preserve"> на участие в аукционе, </w:t>
      </w:r>
      <w:r w:rsidR="00BB4F04" w:rsidRPr="001420A3">
        <w:rPr>
          <w:lang w:val="x-none"/>
        </w:rPr>
        <w:t xml:space="preserve">при предъявлении документа удостоверяющего личность и оригинала доверенности на право </w:t>
      </w:r>
      <w:r w:rsidR="00BB4F04" w:rsidRPr="001420A3">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1420A3">
        <w:t>.</w:t>
      </w:r>
    </w:p>
    <w:p w:rsidR="007D1D38"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Заказчик вправе осуществлять аудио и видео запись вскрытия конвертов с заявками.</w:t>
      </w:r>
    </w:p>
    <w:p w:rsidR="007D1D38"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5.1.2.</w:t>
      </w:r>
      <w:r w:rsidRPr="001420A3">
        <w:tab/>
        <w:t>В ходе вскрытия конвертов с заявками на участие в аукционе оглашается следующая информация:</w:t>
      </w:r>
    </w:p>
    <w:p w:rsidR="007D1D38" w:rsidRPr="001420A3"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1420A3">
        <w:t>5.1.2.1.</w:t>
      </w:r>
      <w:r w:rsidRPr="001420A3">
        <w:tab/>
        <w:t>целостность конверта (нарушена/не нарушена);</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5.1.2.2.</w:t>
      </w:r>
      <w:r w:rsidRPr="001420A3">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5.1.2.3.</w:t>
      </w:r>
      <w:r w:rsidRPr="001420A3">
        <w:tab/>
        <w:t>заявка прошита/не прошита;</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5.1.2.4.</w:t>
      </w:r>
      <w:r w:rsidRPr="001420A3">
        <w:tab/>
        <w:t>наименование (для юридических лиц), фамилия, имя, отчество (для физических лиц) и адрес участника аукциона;</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5.1.2.5.</w:t>
      </w:r>
      <w:r w:rsidRPr="001420A3">
        <w:tab/>
        <w:t xml:space="preserve">предложение о стоимости </w:t>
      </w:r>
      <w:r w:rsidR="008D00D7" w:rsidRPr="001420A3">
        <w:t>транспортного средства</w:t>
      </w:r>
      <w:r w:rsidRPr="001420A3">
        <w:t>;</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5.1.2.6. информация об отзыве заявки (в случае наличия факта отзыва заявок на участие в аукционе);</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5.1.2.7. иная информация, содержащаяся в заявке на участие в аукционе (при необходимости).</w:t>
      </w:r>
    </w:p>
    <w:p w:rsidR="007D1D38" w:rsidRPr="001420A3"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1420A3">
        <w:t>5.1.4.</w:t>
      </w:r>
      <w:r w:rsidRPr="001420A3">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1420A3"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1420A3">
        <w:t>5.1.4.1.</w:t>
      </w:r>
      <w:r w:rsidRPr="001420A3">
        <w:tab/>
        <w:t>состав Единой комиссии с указанием присутствующих и отсутствующих на заседании членов Единой комиссии;</w:t>
      </w:r>
    </w:p>
    <w:p w:rsidR="007D1D38" w:rsidRPr="001420A3"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1420A3">
        <w:t>5.1.4.2.</w:t>
      </w:r>
      <w:r w:rsidRPr="001420A3">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1420A3"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1420A3">
        <w:lastRenderedPageBreak/>
        <w:t>5.1.4.3.</w:t>
      </w:r>
      <w:r w:rsidRPr="001420A3">
        <w:tab/>
        <w:t xml:space="preserve">предложение о стоимости </w:t>
      </w:r>
      <w:r w:rsidR="008D00D7" w:rsidRPr="001420A3">
        <w:t>транспортного средства</w:t>
      </w:r>
      <w:r w:rsidRPr="001420A3">
        <w:t>;</w:t>
      </w:r>
    </w:p>
    <w:p w:rsidR="007D1D38" w:rsidRPr="001420A3"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1420A3">
        <w:t>5.1.4.4.</w:t>
      </w:r>
      <w:r w:rsidRPr="001420A3">
        <w:tab/>
        <w:t>иную информацию, оглашенную на заседании Единой комиссии.</w:t>
      </w:r>
    </w:p>
    <w:p w:rsidR="007D1D38" w:rsidRPr="001420A3"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1420A3">
        <w:t>5.1.5.</w:t>
      </w:r>
      <w:r w:rsidRPr="001420A3">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9426F9" w:rsidRDefault="007D1D38" w:rsidP="00804583">
      <w:pPr>
        <w:widowControl w:val="0"/>
        <w:tabs>
          <w:tab w:val="left" w:pos="1276"/>
        </w:tabs>
        <w:adjustRightInd w:val="0"/>
        <w:spacing w:after="0"/>
        <w:ind w:firstLine="709"/>
        <w:textAlignment w:val="baseline"/>
        <w:rPr>
          <w:szCs w:val="20"/>
          <w:highlight w:val="yellow"/>
        </w:rPr>
      </w:pPr>
    </w:p>
    <w:p w:rsidR="007D1D38" w:rsidRPr="00431334" w:rsidRDefault="007D1D38" w:rsidP="00804583">
      <w:pPr>
        <w:widowControl w:val="0"/>
        <w:tabs>
          <w:tab w:val="num" w:pos="720"/>
          <w:tab w:val="left" w:pos="1276"/>
        </w:tabs>
        <w:spacing w:after="0"/>
        <w:ind w:firstLine="709"/>
        <w:jc w:val="left"/>
        <w:rPr>
          <w:b/>
          <w:caps/>
          <w:sz w:val="26"/>
          <w:szCs w:val="26"/>
        </w:rPr>
      </w:pPr>
      <w:bookmarkStart w:id="52" w:name="_Toc266361963"/>
      <w:r w:rsidRPr="00431334">
        <w:rPr>
          <w:b/>
          <w:caps/>
          <w:sz w:val="26"/>
          <w:szCs w:val="26"/>
        </w:rPr>
        <w:t xml:space="preserve">6. </w:t>
      </w:r>
      <w:r w:rsidRPr="00431334">
        <w:rPr>
          <w:b/>
          <w:caps/>
          <w:sz w:val="26"/>
          <w:szCs w:val="26"/>
        </w:rPr>
        <w:tab/>
        <w:t xml:space="preserve">Рассмотрение заявок на участие в </w:t>
      </w:r>
      <w:bookmarkEnd w:id="52"/>
      <w:r w:rsidRPr="00431334">
        <w:rPr>
          <w:b/>
          <w:caps/>
          <w:sz w:val="26"/>
          <w:szCs w:val="26"/>
        </w:rPr>
        <w:t>аукционе</w:t>
      </w:r>
    </w:p>
    <w:p w:rsidR="007D1D38" w:rsidRPr="00453BEE" w:rsidRDefault="007D1D38" w:rsidP="00804583">
      <w:pPr>
        <w:tabs>
          <w:tab w:val="left" w:pos="709"/>
          <w:tab w:val="left" w:pos="1276"/>
        </w:tabs>
        <w:spacing w:after="0"/>
        <w:ind w:firstLine="709"/>
      </w:pPr>
      <w:r w:rsidRPr="00453BEE">
        <w:t>6.1.</w:t>
      </w:r>
      <w:r w:rsidRPr="00453BEE">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453BEE" w:rsidRDefault="007D1D38" w:rsidP="00804583">
      <w:pPr>
        <w:tabs>
          <w:tab w:val="left" w:pos="709"/>
          <w:tab w:val="left" w:pos="1276"/>
        </w:tabs>
        <w:spacing w:after="0"/>
        <w:ind w:firstLine="709"/>
      </w:pPr>
      <w:r w:rsidRPr="00453BEE">
        <w:t>6.2.</w:t>
      </w:r>
      <w:r w:rsidRPr="00453BEE">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453BEE"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3" w:name="_Ref119429659"/>
      <w:r w:rsidRPr="00453BEE">
        <w:rPr>
          <w:color w:val="000000" w:themeColor="text1"/>
          <w:szCs w:val="20"/>
        </w:rPr>
        <w:t>6.3. Участник аукциона не допускается к участию в аукционе в случае:</w:t>
      </w:r>
      <w:bookmarkEnd w:id="53"/>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bookmarkStart w:id="54" w:name="_Ref193608902"/>
      <w:r w:rsidRPr="00453BEE">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453BEE" w:rsidRDefault="00804583"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если предложенная участником аукциона цена договора приобретения транспортного средства менее начальной (минимальной) стоимости транспортного средства, указанной в документации об аукционе;</w:t>
      </w:r>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несоответствия заявки на участие в аукционе требованиям к оформлению такой заявки, определенных пунктом 3.3 настоящей документации об аукционе.</w:t>
      </w:r>
    </w:p>
    <w:p w:rsidR="007D1D38" w:rsidRPr="00453BEE"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453BEE">
        <w:rPr>
          <w:color w:val="000000" w:themeColor="text1"/>
          <w:szCs w:val="20"/>
        </w:rPr>
        <w:t xml:space="preserve">6.4. </w:t>
      </w:r>
      <w:r w:rsidRPr="00453BEE">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4"/>
    <w:p w:rsidR="007D1D38" w:rsidRPr="00453BEE" w:rsidRDefault="007D1D38" w:rsidP="00804583">
      <w:pPr>
        <w:tabs>
          <w:tab w:val="left" w:pos="709"/>
          <w:tab w:val="left" w:pos="1276"/>
        </w:tabs>
        <w:spacing w:after="0"/>
        <w:ind w:firstLine="709"/>
      </w:pPr>
      <w:r w:rsidRPr="00453BEE">
        <w:t xml:space="preserve">6.5. 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453BEE">
        <w:rPr>
          <w:color w:val="000000" w:themeColor="text1"/>
          <w:szCs w:val="20"/>
        </w:rPr>
        <w:t>транспортного средства</w:t>
      </w:r>
      <w:r w:rsidRPr="00453BEE">
        <w:t xml:space="preserve">. «Шаг аукциона» устанавливается в размере, указанном в Извещении о проведении аукциона. Указанный протокол размещается заказчиком на сайте Общества. </w:t>
      </w:r>
    </w:p>
    <w:p w:rsidR="007D1D38" w:rsidRPr="00453BEE" w:rsidRDefault="007D1D38" w:rsidP="00804583">
      <w:pPr>
        <w:tabs>
          <w:tab w:val="left" w:pos="709"/>
          <w:tab w:val="left" w:pos="1276"/>
        </w:tabs>
        <w:spacing w:after="0"/>
        <w:ind w:firstLine="709"/>
      </w:pPr>
      <w:r w:rsidRPr="00453BEE">
        <w:t xml:space="preserve">6.6.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453BEE" w:rsidRDefault="007D1D38" w:rsidP="00804583">
      <w:pPr>
        <w:tabs>
          <w:tab w:val="left" w:pos="709"/>
          <w:tab w:val="left" w:pos="1276"/>
        </w:tabs>
        <w:spacing w:after="0"/>
        <w:ind w:firstLine="709"/>
      </w:pPr>
      <w:r w:rsidRPr="00453BEE">
        <w:t xml:space="preserve">6.7.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аукциона несостоявшимся. Договор заключается на условиях и по стоимости </w:t>
      </w:r>
      <w:r w:rsidR="00F0632D" w:rsidRPr="00453BEE">
        <w:rPr>
          <w:color w:val="000000" w:themeColor="text1"/>
          <w:szCs w:val="20"/>
        </w:rPr>
        <w:t xml:space="preserve">транспортного </w:t>
      </w:r>
      <w:r w:rsidR="00F0632D" w:rsidRPr="00453BEE">
        <w:rPr>
          <w:color w:val="000000" w:themeColor="text1"/>
          <w:szCs w:val="20"/>
        </w:rPr>
        <w:lastRenderedPageBreak/>
        <w:t>средства</w:t>
      </w:r>
      <w:r w:rsidRPr="00453BEE">
        <w:t xml:space="preserve">, предложенной участником аукциона. Такой участник аукциона не вправе отказаться от заключения договора. </w:t>
      </w:r>
    </w:p>
    <w:p w:rsidR="007D1D38" w:rsidRPr="009426F9" w:rsidRDefault="007D1D38" w:rsidP="00804583">
      <w:pPr>
        <w:tabs>
          <w:tab w:val="left" w:pos="1276"/>
        </w:tabs>
        <w:spacing w:after="0"/>
        <w:ind w:firstLine="709"/>
        <w:rPr>
          <w:highlight w:val="yellow"/>
        </w:rPr>
      </w:pPr>
    </w:p>
    <w:p w:rsidR="00DB3784" w:rsidRPr="00453BEE" w:rsidRDefault="007D1D38" w:rsidP="00804583">
      <w:pPr>
        <w:widowControl w:val="0"/>
        <w:tabs>
          <w:tab w:val="num" w:pos="720"/>
          <w:tab w:val="left" w:pos="1276"/>
        </w:tabs>
        <w:spacing w:after="0"/>
        <w:ind w:firstLine="709"/>
        <w:jc w:val="left"/>
        <w:rPr>
          <w:b/>
          <w:caps/>
          <w:sz w:val="26"/>
          <w:szCs w:val="26"/>
        </w:rPr>
      </w:pPr>
      <w:bookmarkStart w:id="55" w:name="_Toc266361965"/>
      <w:r w:rsidRPr="00453BEE">
        <w:rPr>
          <w:b/>
          <w:caps/>
          <w:sz w:val="26"/>
          <w:szCs w:val="26"/>
        </w:rPr>
        <w:t xml:space="preserve">7. </w:t>
      </w:r>
      <w:bookmarkEnd w:id="55"/>
      <w:r w:rsidRPr="00453BEE">
        <w:rPr>
          <w:b/>
          <w:caps/>
          <w:sz w:val="26"/>
          <w:szCs w:val="26"/>
        </w:rPr>
        <w:tab/>
        <w:t>ПРОВЕДЕНИЕ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453BEE" w:rsidRDefault="00DB3784" w:rsidP="00804583">
      <w:pPr>
        <w:widowControl w:val="0"/>
        <w:tabs>
          <w:tab w:val="left" w:pos="1276"/>
          <w:tab w:val="left" w:pos="1560"/>
        </w:tabs>
        <w:spacing w:after="0"/>
        <w:ind w:firstLine="709"/>
      </w:pPr>
      <w:r w:rsidRPr="00453BEE">
        <w:t xml:space="preserve">Заказчик обязан обеспечить участникам аукциона возможность принять участие в аукционе. </w:t>
      </w:r>
    </w:p>
    <w:p w:rsidR="00DB3784" w:rsidRPr="00453BEE" w:rsidRDefault="00DB3784" w:rsidP="004F7D0A">
      <w:pPr>
        <w:widowControl w:val="0"/>
        <w:numPr>
          <w:ilvl w:val="0"/>
          <w:numId w:val="44"/>
        </w:numPr>
        <w:tabs>
          <w:tab w:val="left" w:pos="1276"/>
          <w:tab w:val="left" w:pos="1560"/>
        </w:tabs>
        <w:spacing w:after="0"/>
        <w:ind w:left="0" w:firstLine="709"/>
      </w:pPr>
      <w:r w:rsidRPr="00453BEE">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453BEE">
        <w:t xml:space="preserve"> (в случае если представитель участника аукциона не имеет право действовать от имени участника аукциона без доверенности)</w:t>
      </w:r>
      <w:r w:rsidRPr="00453BEE">
        <w:t xml:space="preserve">. </w:t>
      </w:r>
    </w:p>
    <w:p w:rsidR="00DB3784" w:rsidRPr="00453BEE" w:rsidRDefault="00DB3784" w:rsidP="004F7D0A">
      <w:pPr>
        <w:widowControl w:val="0"/>
        <w:numPr>
          <w:ilvl w:val="0"/>
          <w:numId w:val="44"/>
        </w:numPr>
        <w:tabs>
          <w:tab w:val="left" w:pos="1276"/>
          <w:tab w:val="left" w:pos="1560"/>
        </w:tabs>
        <w:spacing w:after="0"/>
        <w:ind w:left="0" w:firstLine="709"/>
      </w:pPr>
      <w:r w:rsidRPr="00453BEE">
        <w:t>Заказчик вправе осуществлять аудиозапись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453BEE" w:rsidRDefault="00DB3784" w:rsidP="00804583">
      <w:pPr>
        <w:widowControl w:val="0"/>
        <w:tabs>
          <w:tab w:val="left" w:pos="1276"/>
          <w:tab w:val="left" w:pos="1560"/>
        </w:tabs>
        <w:spacing w:after="0"/>
        <w:ind w:firstLine="709"/>
      </w:pPr>
      <w:r w:rsidRPr="00453BEE">
        <w:t>«Стартовой ценой аукциона» назначается максимальная цена договора, предложенная одним из участников аукциона.</w:t>
      </w:r>
    </w:p>
    <w:p w:rsidR="00DB3784" w:rsidRPr="00453BEE" w:rsidRDefault="00DB3784" w:rsidP="00804583">
      <w:pPr>
        <w:widowControl w:val="0"/>
        <w:tabs>
          <w:tab w:val="left" w:pos="1276"/>
          <w:tab w:val="left" w:pos="1560"/>
        </w:tabs>
        <w:spacing w:after="0"/>
        <w:ind w:firstLine="709"/>
      </w:pPr>
      <w:r w:rsidRPr="00453BEE">
        <w:t>«Шаг аукциона» устанавливается в размере, указанном в извещении о проведении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453BEE" w:rsidRDefault="00DB3784" w:rsidP="00804583">
      <w:pPr>
        <w:tabs>
          <w:tab w:val="left" w:pos="1276"/>
        </w:tabs>
        <w:spacing w:after="0"/>
        <w:ind w:firstLine="709"/>
      </w:pPr>
      <w:r w:rsidRPr="00453BEE">
        <w:t xml:space="preserve">Участнику аукциона, предложившему максимальную цену договора, присваивается 1 номер, участнику аукциона, предложившему следующую на понижение стоимость транспортного средства присваивается 2 (второй) номер, и т.д. </w:t>
      </w:r>
    </w:p>
    <w:p w:rsidR="00DB3784" w:rsidRPr="00453BEE" w:rsidRDefault="00DB3784" w:rsidP="00804583">
      <w:pPr>
        <w:tabs>
          <w:tab w:val="left" w:pos="1276"/>
        </w:tabs>
        <w:spacing w:after="0"/>
        <w:ind w:firstLine="709"/>
      </w:pPr>
      <w:r w:rsidRPr="00453BEE">
        <w:t xml:space="preserve">В случае, если два или более участников аукциона предложили в заявке на участие в аукционе одинаковую стоимость </w:t>
      </w:r>
      <w:r w:rsidRPr="00453BEE">
        <w:rPr>
          <w:color w:val="000000" w:themeColor="text1"/>
          <w:szCs w:val="20"/>
        </w:rPr>
        <w:t>транспортного средства</w:t>
      </w:r>
      <w:r w:rsidRPr="00453BEE">
        <w:t>, более высокий номер присваивается участнику аукциона, ранее подавшему заявку на участие в аукционе.</w:t>
      </w:r>
    </w:p>
    <w:p w:rsidR="007B684C" w:rsidRPr="00453BEE" w:rsidRDefault="007B684C" w:rsidP="004F7D0A">
      <w:pPr>
        <w:widowControl w:val="0"/>
        <w:numPr>
          <w:ilvl w:val="0"/>
          <w:numId w:val="44"/>
        </w:numPr>
        <w:tabs>
          <w:tab w:val="left" w:pos="1276"/>
          <w:tab w:val="left" w:pos="1560"/>
        </w:tabs>
        <w:spacing w:after="0"/>
        <w:ind w:left="0" w:firstLine="709"/>
      </w:pPr>
      <w:r w:rsidRPr="00453BEE">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453BEE" w:rsidRDefault="007B684C" w:rsidP="00804583">
      <w:pPr>
        <w:tabs>
          <w:tab w:val="left" w:pos="1276"/>
        </w:tabs>
        <w:spacing w:after="0"/>
        <w:ind w:firstLine="709"/>
      </w:pPr>
      <w:r w:rsidRPr="00453BEE">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 xml:space="preserve">Победителем аукциона признается лицо, предложившее наиболее </w:t>
      </w:r>
      <w:r w:rsidR="007B684C" w:rsidRPr="00453BEE">
        <w:t>высокую</w:t>
      </w:r>
      <w:r w:rsidRPr="00453BEE">
        <w:t xml:space="preserve"> цену договора.</w:t>
      </w:r>
    </w:p>
    <w:p w:rsidR="00DB3784" w:rsidRPr="00453BEE" w:rsidRDefault="00DB3784" w:rsidP="004F7D0A">
      <w:pPr>
        <w:widowControl w:val="0"/>
        <w:numPr>
          <w:ilvl w:val="0"/>
          <w:numId w:val="44"/>
        </w:numPr>
        <w:tabs>
          <w:tab w:val="left" w:pos="1276"/>
          <w:tab w:val="left" w:pos="1560"/>
        </w:tabs>
        <w:spacing w:after="0"/>
        <w:ind w:left="0" w:firstLine="709"/>
      </w:pPr>
      <w:r w:rsidRPr="00453BEE">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453BEE" w:rsidRDefault="00DB3784" w:rsidP="004F7D0A">
      <w:pPr>
        <w:widowControl w:val="0"/>
        <w:numPr>
          <w:ilvl w:val="0"/>
          <w:numId w:val="44"/>
        </w:numPr>
        <w:tabs>
          <w:tab w:val="left" w:pos="1276"/>
          <w:tab w:val="left" w:pos="1560"/>
        </w:tabs>
        <w:spacing w:after="0"/>
        <w:ind w:left="0" w:firstLine="709"/>
      </w:pPr>
      <w:r w:rsidRPr="00453BEE">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453BEE" w:rsidRDefault="007B684C" w:rsidP="004F7D0A">
      <w:pPr>
        <w:widowControl w:val="0"/>
        <w:numPr>
          <w:ilvl w:val="0"/>
          <w:numId w:val="44"/>
        </w:numPr>
        <w:tabs>
          <w:tab w:val="left" w:pos="1276"/>
          <w:tab w:val="left" w:pos="1560"/>
        </w:tabs>
        <w:spacing w:after="0"/>
        <w:ind w:left="0" w:firstLine="709"/>
      </w:pPr>
      <w:r w:rsidRPr="00453BEE">
        <w:t>В случае если на участие в аукционе явился только один участник аукциона, такой участник аукциона признается единственным участником аукциона, аукцион признается несостоявшимся.</w:t>
      </w:r>
    </w:p>
    <w:p w:rsidR="007B684C" w:rsidRPr="00453BEE" w:rsidRDefault="007B684C" w:rsidP="00804583">
      <w:pPr>
        <w:widowControl w:val="0"/>
        <w:tabs>
          <w:tab w:val="left" w:pos="1276"/>
          <w:tab w:val="left" w:pos="1560"/>
        </w:tabs>
        <w:spacing w:after="0"/>
        <w:ind w:firstLine="709"/>
      </w:pPr>
      <w:r w:rsidRPr="00453BEE">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соответствующий договор в течение 20 дней с даты признания аукциона несостоявшимся. </w:t>
      </w:r>
    </w:p>
    <w:p w:rsidR="007B684C" w:rsidRPr="00453BEE" w:rsidRDefault="007B684C" w:rsidP="00804583">
      <w:pPr>
        <w:widowControl w:val="0"/>
        <w:tabs>
          <w:tab w:val="left" w:pos="1276"/>
          <w:tab w:val="left" w:pos="1560"/>
        </w:tabs>
        <w:spacing w:after="0"/>
        <w:ind w:firstLine="709"/>
      </w:pPr>
      <w:r w:rsidRPr="00453BEE">
        <w:t xml:space="preserve">Такой участник аукциона не вправе отказаться от заключения договора. </w:t>
      </w:r>
    </w:p>
    <w:p w:rsidR="007D1D38" w:rsidRPr="009426F9" w:rsidRDefault="007D1D38" w:rsidP="00804583">
      <w:pPr>
        <w:widowControl w:val="0"/>
        <w:tabs>
          <w:tab w:val="num" w:pos="0"/>
          <w:tab w:val="left" w:pos="1276"/>
        </w:tabs>
        <w:spacing w:after="0"/>
        <w:ind w:firstLine="709"/>
        <w:rPr>
          <w:b/>
          <w:highlight w:val="yellow"/>
        </w:rPr>
      </w:pPr>
    </w:p>
    <w:p w:rsidR="007D1D38" w:rsidRPr="00453BEE" w:rsidRDefault="00D03D26" w:rsidP="00804583">
      <w:pPr>
        <w:widowControl w:val="0"/>
        <w:tabs>
          <w:tab w:val="num" w:pos="0"/>
          <w:tab w:val="left" w:pos="1276"/>
        </w:tabs>
        <w:spacing w:after="0"/>
        <w:ind w:firstLine="709"/>
        <w:jc w:val="left"/>
        <w:rPr>
          <w:b/>
          <w:sz w:val="26"/>
          <w:szCs w:val="26"/>
        </w:rPr>
      </w:pPr>
      <w:bookmarkStart w:id="56" w:name="_Toc266361969"/>
      <w:r w:rsidRPr="00453BEE">
        <w:rPr>
          <w:b/>
          <w:sz w:val="26"/>
          <w:szCs w:val="26"/>
        </w:rPr>
        <w:t>8</w:t>
      </w:r>
      <w:r w:rsidR="007D1D38" w:rsidRPr="00453BEE">
        <w:rPr>
          <w:b/>
          <w:sz w:val="26"/>
          <w:szCs w:val="26"/>
        </w:rPr>
        <w:t xml:space="preserve">. </w:t>
      </w:r>
      <w:r w:rsidR="007D1D38" w:rsidRPr="00453BEE">
        <w:rPr>
          <w:b/>
          <w:sz w:val="26"/>
          <w:szCs w:val="26"/>
        </w:rPr>
        <w:tab/>
        <w:t>ЗАКЛЮЧЕНИЕ ДОГОВОРА</w:t>
      </w:r>
      <w:bookmarkEnd w:id="56"/>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453BEE">
        <w:rPr>
          <w:color w:val="000000" w:themeColor="text1"/>
          <w:szCs w:val="20"/>
        </w:rPr>
        <w:t>транспортного средства</w:t>
      </w:r>
      <w:r w:rsidRPr="00453BEE">
        <w:t xml:space="preserve">, предложенной победителем аукциона, либо, в случае заключения договора с участником </w:t>
      </w:r>
      <w:r w:rsidRPr="00453BEE">
        <w:lastRenderedPageBreak/>
        <w:t xml:space="preserve">аукциона, который сделал предпоследнее предложение о стоимости </w:t>
      </w:r>
      <w:r w:rsidR="00F0632D" w:rsidRPr="00453BEE">
        <w:rPr>
          <w:color w:val="000000" w:themeColor="text1"/>
          <w:szCs w:val="20"/>
        </w:rPr>
        <w:t>транспортного средства</w:t>
      </w:r>
      <w:r w:rsidRPr="00453BEE">
        <w:t xml:space="preserve">, со стоимостью </w:t>
      </w:r>
      <w:r w:rsidR="00F0632D" w:rsidRPr="00453BEE">
        <w:rPr>
          <w:color w:val="000000" w:themeColor="text1"/>
          <w:szCs w:val="20"/>
        </w:rPr>
        <w:t>транспортного средства</w:t>
      </w:r>
      <w:r w:rsidRPr="00453BEE">
        <w:t>, предложенной таким участником аукциона.</w:t>
      </w:r>
    </w:p>
    <w:p w:rsidR="00D03D26" w:rsidRPr="00453BEE" w:rsidRDefault="00D03D26"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Договор заключается по форме, приведенной в Части I</w:t>
      </w:r>
      <w:r w:rsidR="00F919A2" w:rsidRPr="00453BEE">
        <w:t>I</w:t>
      </w:r>
      <w:r w:rsidRPr="00453BEE">
        <w:t>I настоящей документации о</w:t>
      </w:r>
      <w:r w:rsidR="00D03D26" w:rsidRPr="00453BEE">
        <w:t>б аукционе по соответствующему л</w:t>
      </w:r>
      <w:r w:rsidRPr="00453BEE">
        <w:t>оту</w:t>
      </w:r>
      <w:r w:rsidR="00F919A2" w:rsidRPr="00453BEE">
        <w:t xml:space="preserve"> и в соответствии с Частью II Техническим заданием</w:t>
      </w:r>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 xml:space="preserve">В случае отказа победителя аукциона от заключения договора заказчик вправе принять одно из следующих решений: </w:t>
      </w:r>
    </w:p>
    <w:p w:rsidR="007D1D38" w:rsidRPr="00453BEE" w:rsidRDefault="007D1D38" w:rsidP="00804583">
      <w:pPr>
        <w:widowControl w:val="0"/>
        <w:tabs>
          <w:tab w:val="left" w:pos="1276"/>
        </w:tabs>
        <w:autoSpaceDE w:val="0"/>
        <w:autoSpaceDN w:val="0"/>
        <w:adjustRightInd w:val="0"/>
        <w:spacing w:after="0"/>
        <w:ind w:firstLine="709"/>
        <w:contextualSpacing/>
      </w:pPr>
      <w:r w:rsidRPr="00453BEE">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453BEE" w:rsidRDefault="007D1D38" w:rsidP="00804583">
      <w:pPr>
        <w:widowControl w:val="0"/>
        <w:tabs>
          <w:tab w:val="left" w:pos="1276"/>
        </w:tabs>
        <w:autoSpaceDE w:val="0"/>
        <w:autoSpaceDN w:val="0"/>
        <w:adjustRightInd w:val="0"/>
        <w:spacing w:after="0"/>
        <w:ind w:firstLine="709"/>
        <w:contextualSpacing/>
      </w:pPr>
      <w:r w:rsidRPr="00453BEE">
        <w:t xml:space="preserve">9.5.2. </w:t>
      </w:r>
      <w:r w:rsidRPr="00453BEE">
        <w:tab/>
        <w:t xml:space="preserve">заключить договор с участником аукциона, который сделал предпоследнее предложение о стоимости </w:t>
      </w:r>
      <w:r w:rsidR="00F0632D" w:rsidRPr="00453BEE">
        <w:rPr>
          <w:color w:val="000000" w:themeColor="text1"/>
          <w:szCs w:val="20"/>
        </w:rPr>
        <w:t>транспортного средства</w:t>
      </w:r>
      <w:r w:rsidRPr="00453BEE">
        <w:t>;</w:t>
      </w:r>
    </w:p>
    <w:p w:rsidR="007D1D38" w:rsidRPr="00453BEE" w:rsidRDefault="007D1D38" w:rsidP="00804583">
      <w:pPr>
        <w:widowControl w:val="0"/>
        <w:tabs>
          <w:tab w:val="left" w:pos="1276"/>
        </w:tabs>
        <w:autoSpaceDE w:val="0"/>
        <w:autoSpaceDN w:val="0"/>
        <w:adjustRightInd w:val="0"/>
        <w:spacing w:after="0"/>
        <w:ind w:firstLine="709"/>
        <w:contextualSpacing/>
      </w:pPr>
      <w:r w:rsidRPr="00453BEE">
        <w:t>9.5.3.</w:t>
      </w:r>
      <w:r w:rsidRPr="00453BEE">
        <w:tab/>
        <w:t>объявить аукцион повторно.</w:t>
      </w:r>
    </w:p>
    <w:p w:rsidR="007D1D38" w:rsidRPr="00453BEE" w:rsidRDefault="007D1D38" w:rsidP="00804583">
      <w:pPr>
        <w:widowControl w:val="0"/>
        <w:tabs>
          <w:tab w:val="left" w:pos="1276"/>
        </w:tabs>
        <w:autoSpaceDE w:val="0"/>
        <w:autoSpaceDN w:val="0"/>
        <w:adjustRightInd w:val="0"/>
        <w:spacing w:after="0"/>
        <w:ind w:firstLine="709"/>
        <w:contextualSpacing/>
      </w:pPr>
    </w:p>
    <w:p w:rsidR="007D1D38" w:rsidRPr="00453BEE" w:rsidRDefault="0044651D" w:rsidP="00804583">
      <w:pPr>
        <w:widowControl w:val="0"/>
        <w:tabs>
          <w:tab w:val="left" w:pos="1276"/>
        </w:tabs>
        <w:autoSpaceDE w:val="0"/>
        <w:autoSpaceDN w:val="0"/>
        <w:adjustRightInd w:val="0"/>
        <w:spacing w:after="0"/>
        <w:ind w:firstLine="709"/>
        <w:contextualSpacing/>
        <w:rPr>
          <w:b/>
          <w:sz w:val="26"/>
          <w:szCs w:val="26"/>
        </w:rPr>
      </w:pPr>
      <w:bookmarkStart w:id="57" w:name="_Toc266361975"/>
      <w:r w:rsidRPr="00453BEE">
        <w:rPr>
          <w:b/>
          <w:sz w:val="26"/>
          <w:szCs w:val="26"/>
        </w:rPr>
        <w:t>9</w:t>
      </w:r>
      <w:r w:rsidR="007D1D38" w:rsidRPr="00453BEE">
        <w:rPr>
          <w:b/>
          <w:sz w:val="26"/>
          <w:szCs w:val="26"/>
        </w:rPr>
        <w:t xml:space="preserve">. </w:t>
      </w:r>
      <w:r w:rsidR="007D1D38" w:rsidRPr="00453BEE">
        <w:rPr>
          <w:b/>
          <w:sz w:val="26"/>
          <w:szCs w:val="26"/>
        </w:rPr>
        <w:tab/>
        <w:t>РАЗРЕШЕНИЕ СПОРОВ</w:t>
      </w:r>
      <w:bookmarkEnd w:id="57"/>
    </w:p>
    <w:p w:rsidR="007D1D38" w:rsidRPr="00453BEE" w:rsidRDefault="007D1D38" w:rsidP="00804583">
      <w:pPr>
        <w:widowControl w:val="0"/>
        <w:tabs>
          <w:tab w:val="left" w:pos="1276"/>
        </w:tabs>
        <w:autoSpaceDE w:val="0"/>
        <w:autoSpaceDN w:val="0"/>
        <w:adjustRightInd w:val="0"/>
        <w:spacing w:after="0"/>
        <w:ind w:firstLine="709"/>
        <w:contextualSpacing/>
      </w:pPr>
      <w:r w:rsidRPr="00453BEE">
        <w:t>Решения Единой комиссии, принятые при проведении аукциона, могут быть обжалованы в законодательном порядке.</w:t>
      </w:r>
    </w:p>
    <w:p w:rsidR="007D1D38" w:rsidRPr="00453BEE" w:rsidRDefault="007D1D38" w:rsidP="007D1D38">
      <w:pPr>
        <w:widowControl w:val="0"/>
        <w:adjustRightInd w:val="0"/>
        <w:spacing w:after="0"/>
        <w:ind w:left="180"/>
        <w:textAlignment w:val="baseline"/>
        <w:rPr>
          <w:szCs w:val="20"/>
        </w:rPr>
        <w:sectPr w:rsidR="007D1D38" w:rsidRPr="00453BEE" w:rsidSect="007D1D38">
          <w:pgSz w:w="11909" w:h="16834" w:code="9"/>
          <w:pgMar w:top="426" w:right="851" w:bottom="719" w:left="1276" w:header="454" w:footer="340" w:gutter="0"/>
          <w:cols w:space="720"/>
          <w:docGrid w:linePitch="326"/>
        </w:sectPr>
      </w:pPr>
    </w:p>
    <w:p w:rsidR="007D1D38" w:rsidRPr="00453BEE" w:rsidRDefault="007D1D38" w:rsidP="007D1D38">
      <w:pPr>
        <w:keepNext/>
        <w:spacing w:after="0"/>
        <w:outlineLvl w:val="0"/>
        <w:rPr>
          <w:b/>
          <w:kern w:val="28"/>
          <w:sz w:val="28"/>
          <w:szCs w:val="28"/>
        </w:rPr>
      </w:pPr>
      <w:bookmarkStart w:id="58" w:name="_РАЗДЕЛ_I.3_ИНФОРМАЦИОННАЯ"/>
      <w:bookmarkStart w:id="59" w:name="_Toc266360078"/>
      <w:bookmarkEnd w:id="58"/>
      <w:r w:rsidRPr="00453BEE">
        <w:rPr>
          <w:b/>
          <w:kern w:val="28"/>
          <w:sz w:val="28"/>
          <w:szCs w:val="28"/>
        </w:rPr>
        <w:lastRenderedPageBreak/>
        <w:t xml:space="preserve">РАЗДЕЛ 1.3 ИНФОРМАЦИОННАЯ КАРТА </w:t>
      </w:r>
      <w:bookmarkEnd w:id="59"/>
      <w:r w:rsidRPr="00453BEE">
        <w:rPr>
          <w:b/>
          <w:kern w:val="28"/>
          <w:sz w:val="28"/>
          <w:szCs w:val="28"/>
        </w:rPr>
        <w:t>АУКЦИОНА</w:t>
      </w:r>
    </w:p>
    <w:p w:rsidR="007D1D38" w:rsidRPr="009426F9" w:rsidRDefault="007D1D38" w:rsidP="007D1D38">
      <w:pPr>
        <w:widowControl w:val="0"/>
        <w:suppressLineNumbers/>
        <w:suppressAutoHyphens/>
        <w:spacing w:after="0"/>
        <w:rPr>
          <w:i/>
          <w:sz w:val="10"/>
          <w:szCs w:val="10"/>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9426F9" w:rsidTr="007D1D38">
        <w:tc>
          <w:tcPr>
            <w:tcW w:w="2880" w:type="dxa"/>
            <w:gridSpan w:val="2"/>
          </w:tcPr>
          <w:p w:rsidR="007D1D38" w:rsidRPr="00453BEE" w:rsidRDefault="007D1D38" w:rsidP="007D1D38">
            <w:pPr>
              <w:widowControl w:val="0"/>
              <w:suppressLineNumbers/>
              <w:suppressAutoHyphens/>
              <w:spacing w:after="0"/>
              <w:jc w:val="left"/>
              <w:rPr>
                <w:b/>
              </w:rPr>
            </w:pPr>
            <w:r w:rsidRPr="00453BEE">
              <w:rPr>
                <w:b/>
              </w:rPr>
              <w:t xml:space="preserve">Пункт 1.3.1. </w:t>
            </w:r>
          </w:p>
        </w:tc>
        <w:tc>
          <w:tcPr>
            <w:tcW w:w="7200" w:type="dxa"/>
          </w:tcPr>
          <w:p w:rsidR="007D1D38" w:rsidRPr="00453BEE" w:rsidRDefault="007D1D38" w:rsidP="007D1D38">
            <w:pPr>
              <w:widowControl w:val="0"/>
              <w:suppressLineNumbers/>
              <w:suppressAutoHyphens/>
              <w:spacing w:after="0"/>
            </w:pPr>
            <w:r w:rsidRPr="00453BEE">
              <w:rPr>
                <w:b/>
              </w:rPr>
              <w:t>Наименование заказчика</w:t>
            </w:r>
          </w:p>
        </w:tc>
      </w:tr>
      <w:tr w:rsidR="007D1D38" w:rsidRPr="009426F9" w:rsidTr="007D1D38">
        <w:trPr>
          <w:trHeight w:val="1024"/>
        </w:trPr>
        <w:tc>
          <w:tcPr>
            <w:tcW w:w="10080" w:type="dxa"/>
            <w:gridSpan w:val="3"/>
          </w:tcPr>
          <w:p w:rsidR="00420482" w:rsidRPr="00453BEE" w:rsidRDefault="00420482" w:rsidP="00420482">
            <w:pPr>
              <w:widowControl w:val="0"/>
              <w:tabs>
                <w:tab w:val="left" w:pos="1701"/>
                <w:tab w:val="left" w:pos="5103"/>
              </w:tabs>
              <w:spacing w:after="0"/>
            </w:pPr>
            <w:r w:rsidRPr="00453BEE">
              <w:t>Акционерное общество «Курорты Северного Кавказа» (АО «КСК»)</w:t>
            </w:r>
          </w:p>
          <w:p w:rsidR="00420482" w:rsidRPr="00453BEE" w:rsidRDefault="00420482" w:rsidP="00420482">
            <w:pPr>
              <w:widowControl w:val="0"/>
              <w:spacing w:after="0"/>
            </w:pPr>
            <w:r w:rsidRPr="00453BEE">
              <w:t xml:space="preserve">Место нахождения: 123112, Российская Федерация, г. Москва, ул. Тестовская, дом 10, </w:t>
            </w:r>
            <w:r w:rsidRPr="00453BEE">
              <w:br/>
              <w:t>26 этаж, помещение I.</w:t>
            </w:r>
          </w:p>
          <w:p w:rsidR="00420482" w:rsidRPr="00453BEE" w:rsidRDefault="00420482" w:rsidP="00420482">
            <w:pPr>
              <w:widowControl w:val="0"/>
              <w:spacing w:after="0"/>
            </w:pPr>
            <w:r w:rsidRPr="00453BEE">
              <w:t xml:space="preserve">Почтовый адрес: </w:t>
            </w:r>
            <w:r w:rsidRPr="00453BEE">
              <w:rPr>
                <w:color w:val="000000"/>
              </w:rPr>
              <w:t xml:space="preserve">Российская Федерация, 123112, г. Москва, </w:t>
            </w:r>
            <w:r w:rsidRPr="00453BEE">
              <w:t>ул. Тестовская, д. 10, 26 этаж, помещение I.</w:t>
            </w:r>
          </w:p>
          <w:p w:rsidR="00420482" w:rsidRPr="00453BEE" w:rsidRDefault="00420482" w:rsidP="00420482">
            <w:pPr>
              <w:widowControl w:val="0"/>
              <w:spacing w:after="0"/>
            </w:pPr>
            <w:r w:rsidRPr="00453BEE">
              <w:t>Контактное лицо:</w:t>
            </w:r>
          </w:p>
          <w:p w:rsidR="00420482" w:rsidRPr="00453BEE" w:rsidRDefault="00420482" w:rsidP="00420482">
            <w:pPr>
              <w:spacing w:after="0"/>
            </w:pPr>
            <w:r w:rsidRPr="00453BEE">
              <w:t>Токарев Игорь Александрович (доб.: 421)</w:t>
            </w:r>
          </w:p>
          <w:p w:rsidR="00420482" w:rsidRPr="00453BEE" w:rsidRDefault="00420482" w:rsidP="00420482">
            <w:pPr>
              <w:widowControl w:val="0"/>
              <w:spacing w:after="0"/>
            </w:pPr>
            <w:r w:rsidRPr="00453BEE">
              <w:t>Тел./факс: +7 (495) 775-91-22</w:t>
            </w:r>
          </w:p>
          <w:p w:rsidR="00420482" w:rsidRPr="00453BEE" w:rsidRDefault="00420482" w:rsidP="00420482">
            <w:pPr>
              <w:widowControl w:val="0"/>
              <w:spacing w:after="0"/>
            </w:pPr>
            <w:r w:rsidRPr="00453BEE">
              <w:rPr>
                <w:lang w:val="en-US"/>
              </w:rPr>
              <w:t>E</w:t>
            </w:r>
            <w:r w:rsidRPr="00453BEE">
              <w:t>-</w:t>
            </w:r>
            <w:r w:rsidRPr="00453BEE">
              <w:rPr>
                <w:lang w:val="en-US"/>
              </w:rPr>
              <w:t>mail</w:t>
            </w:r>
            <w:r w:rsidRPr="00453BEE">
              <w:t xml:space="preserve">: </w:t>
            </w:r>
            <w:hyperlink r:id="rId17" w:history="1">
              <w:r w:rsidRPr="00453BEE">
                <w:rPr>
                  <w:color w:val="0000FF"/>
                  <w:u w:val="single"/>
                  <w:lang w:val="en-US"/>
                </w:rPr>
                <w:t>info</w:t>
              </w:r>
              <w:r w:rsidRPr="00453BEE">
                <w:rPr>
                  <w:color w:val="0000FF"/>
                  <w:u w:val="single"/>
                </w:rPr>
                <w:t>@</w:t>
              </w:r>
              <w:r w:rsidRPr="00453BEE">
                <w:rPr>
                  <w:color w:val="0000FF"/>
                  <w:u w:val="single"/>
                  <w:lang w:val="en-US"/>
                </w:rPr>
                <w:t>ncrc</w:t>
              </w:r>
              <w:r w:rsidRPr="00453BEE">
                <w:rPr>
                  <w:color w:val="0000FF"/>
                  <w:u w:val="single"/>
                </w:rPr>
                <w:t>.</w:t>
              </w:r>
              <w:r w:rsidRPr="00453BEE">
                <w:rPr>
                  <w:color w:val="0000FF"/>
                  <w:u w:val="single"/>
                  <w:lang w:val="en-US"/>
                </w:rPr>
                <w:t>ru</w:t>
              </w:r>
            </w:hyperlink>
            <w:r w:rsidRPr="00453BEE">
              <w:rPr>
                <w:color w:val="000000"/>
                <w:u w:val="single"/>
              </w:rPr>
              <w:t xml:space="preserve">, </w:t>
            </w:r>
            <w:hyperlink r:id="rId18" w:history="1">
              <w:r w:rsidRPr="00453BEE">
                <w:rPr>
                  <w:color w:val="0000FF"/>
                  <w:u w:val="single"/>
                  <w:lang w:val="en-US"/>
                </w:rPr>
                <w:t>security</w:t>
              </w:r>
              <w:r w:rsidRPr="00453BEE">
                <w:rPr>
                  <w:color w:val="0000FF"/>
                  <w:u w:val="single"/>
                </w:rPr>
                <w:t>@</w:t>
              </w:r>
              <w:r w:rsidRPr="00453BEE">
                <w:rPr>
                  <w:color w:val="0000FF"/>
                  <w:u w:val="single"/>
                  <w:lang w:val="en-US"/>
                </w:rPr>
                <w:t>ncrc</w:t>
              </w:r>
              <w:r w:rsidRPr="00453BEE">
                <w:rPr>
                  <w:color w:val="0000FF"/>
                  <w:u w:val="single"/>
                </w:rPr>
                <w:t>.</w:t>
              </w:r>
              <w:r w:rsidRPr="00453BEE">
                <w:rPr>
                  <w:color w:val="0000FF"/>
                  <w:u w:val="single"/>
                  <w:lang w:val="en-US"/>
                </w:rPr>
                <w:t>ru</w:t>
              </w:r>
            </w:hyperlink>
          </w:p>
          <w:p w:rsidR="007D1D38" w:rsidRPr="00453BEE" w:rsidRDefault="00420482" w:rsidP="007D1D38">
            <w:pPr>
              <w:widowControl w:val="0"/>
              <w:spacing w:after="0"/>
              <w:rPr>
                <w:bCs/>
                <w:color w:val="0000FF"/>
                <w:u w:val="single"/>
              </w:rPr>
            </w:pPr>
            <w:r w:rsidRPr="00453BEE">
              <w:rPr>
                <w:bCs/>
                <w:color w:val="000000"/>
              </w:rPr>
              <w:t xml:space="preserve">Адрес сайта продавца: </w:t>
            </w:r>
            <w:hyperlink r:id="rId19" w:history="1">
              <w:r w:rsidRPr="00453BEE">
                <w:rPr>
                  <w:bCs/>
                  <w:color w:val="0000FF"/>
                  <w:u w:val="single"/>
                  <w:lang w:val="en-US"/>
                </w:rPr>
                <w:t>www</w:t>
              </w:r>
              <w:r w:rsidRPr="00453BEE">
                <w:rPr>
                  <w:bCs/>
                  <w:color w:val="0000FF"/>
                  <w:u w:val="single"/>
                </w:rPr>
                <w:t>.</w:t>
              </w:r>
              <w:r w:rsidRPr="00453BEE">
                <w:rPr>
                  <w:bCs/>
                  <w:color w:val="0000FF"/>
                  <w:u w:val="single"/>
                  <w:lang w:val="en-US"/>
                </w:rPr>
                <w:t>ncrc</w:t>
              </w:r>
              <w:r w:rsidRPr="00453BEE">
                <w:rPr>
                  <w:bCs/>
                  <w:color w:val="0000FF"/>
                  <w:u w:val="single"/>
                </w:rPr>
                <w:t>.</w:t>
              </w:r>
              <w:r w:rsidRPr="00453BEE">
                <w:rPr>
                  <w:bCs/>
                  <w:color w:val="0000FF"/>
                  <w:u w:val="single"/>
                  <w:lang w:val="en-US"/>
                </w:rPr>
                <w:t>ru</w:t>
              </w:r>
            </w:hyperlink>
          </w:p>
        </w:tc>
      </w:tr>
      <w:tr w:rsidR="007D1D38" w:rsidRPr="009426F9" w:rsidTr="007D1D38">
        <w:trPr>
          <w:trHeight w:val="219"/>
        </w:trPr>
        <w:tc>
          <w:tcPr>
            <w:tcW w:w="2880" w:type="dxa"/>
            <w:gridSpan w:val="2"/>
          </w:tcPr>
          <w:p w:rsidR="007D1D38" w:rsidRPr="00453BEE" w:rsidRDefault="007D1D38" w:rsidP="007D1D38">
            <w:pPr>
              <w:widowControl w:val="0"/>
              <w:suppressLineNumbers/>
              <w:suppressAutoHyphens/>
              <w:spacing w:after="0"/>
              <w:jc w:val="left"/>
            </w:pPr>
            <w:r w:rsidRPr="00453BEE">
              <w:rPr>
                <w:b/>
              </w:rPr>
              <w:t>Пункт 1.3.2.</w:t>
            </w:r>
          </w:p>
        </w:tc>
        <w:tc>
          <w:tcPr>
            <w:tcW w:w="7200" w:type="dxa"/>
          </w:tcPr>
          <w:p w:rsidR="007D1D38" w:rsidRPr="00453BEE" w:rsidRDefault="007D1D38" w:rsidP="007D1D38">
            <w:pPr>
              <w:widowControl w:val="0"/>
              <w:suppressLineNumbers/>
              <w:suppressAutoHyphens/>
              <w:spacing w:after="0"/>
            </w:pPr>
            <w:r w:rsidRPr="00453BEE">
              <w:rPr>
                <w:b/>
              </w:rPr>
              <w:t>Наименование специализированной организации</w:t>
            </w:r>
          </w:p>
        </w:tc>
      </w:tr>
      <w:tr w:rsidR="007D1D38" w:rsidRPr="009426F9" w:rsidTr="007D1D38">
        <w:trPr>
          <w:trHeight w:val="284"/>
        </w:trPr>
        <w:tc>
          <w:tcPr>
            <w:tcW w:w="10080" w:type="dxa"/>
            <w:gridSpan w:val="3"/>
          </w:tcPr>
          <w:p w:rsidR="007D1D38" w:rsidRPr="00453BEE" w:rsidRDefault="007D1D38" w:rsidP="007D1D38">
            <w:pPr>
              <w:widowControl w:val="0"/>
              <w:suppressLineNumbers/>
              <w:suppressAutoHyphens/>
              <w:spacing w:after="0"/>
              <w:jc w:val="left"/>
            </w:pPr>
            <w:r w:rsidRPr="00453BEE">
              <w:t>Не назначена</w:t>
            </w:r>
          </w:p>
        </w:tc>
      </w:tr>
      <w:tr w:rsidR="007D1D38" w:rsidRPr="009426F9" w:rsidTr="007D1D38">
        <w:tc>
          <w:tcPr>
            <w:tcW w:w="2874" w:type="dxa"/>
          </w:tcPr>
          <w:p w:rsidR="007D1D38" w:rsidRPr="00453BEE" w:rsidRDefault="007D1D38" w:rsidP="007D1D38">
            <w:pPr>
              <w:widowControl w:val="0"/>
              <w:suppressLineNumbers/>
              <w:suppressAutoHyphens/>
              <w:spacing w:after="0"/>
              <w:jc w:val="left"/>
              <w:rPr>
                <w:b/>
              </w:rPr>
            </w:pPr>
            <w:r w:rsidRPr="00453BEE">
              <w:rPr>
                <w:b/>
              </w:rPr>
              <w:t>Пункт 1.3.3.</w:t>
            </w:r>
          </w:p>
        </w:tc>
        <w:tc>
          <w:tcPr>
            <w:tcW w:w="7206" w:type="dxa"/>
            <w:gridSpan w:val="2"/>
          </w:tcPr>
          <w:p w:rsidR="007D1D38" w:rsidRPr="00453BEE" w:rsidRDefault="007D1D38" w:rsidP="007D1D38">
            <w:pPr>
              <w:widowControl w:val="0"/>
              <w:suppressLineNumbers/>
              <w:suppressAutoHyphens/>
              <w:spacing w:after="0"/>
              <w:rPr>
                <w:b/>
              </w:rPr>
            </w:pPr>
            <w:r w:rsidRPr="00453BEE">
              <w:rPr>
                <w:b/>
              </w:rPr>
              <w:t>Предмет аукциона</w:t>
            </w:r>
          </w:p>
        </w:tc>
      </w:tr>
      <w:tr w:rsidR="007D1D38" w:rsidRPr="009426F9" w:rsidTr="007D1D38">
        <w:trPr>
          <w:trHeight w:val="344"/>
        </w:trPr>
        <w:tc>
          <w:tcPr>
            <w:tcW w:w="2874" w:type="dxa"/>
          </w:tcPr>
          <w:p w:rsidR="007D1D38" w:rsidRPr="00453BEE" w:rsidRDefault="007D1D38" w:rsidP="007D1D38">
            <w:pPr>
              <w:widowControl w:val="0"/>
              <w:suppressLineNumbers/>
              <w:suppressAutoHyphens/>
              <w:spacing w:after="0"/>
              <w:jc w:val="left"/>
            </w:pPr>
            <w:r w:rsidRPr="00453BEE">
              <w:t>Наименование</w:t>
            </w:r>
          </w:p>
        </w:tc>
        <w:tc>
          <w:tcPr>
            <w:tcW w:w="7206" w:type="dxa"/>
            <w:gridSpan w:val="2"/>
          </w:tcPr>
          <w:p w:rsidR="00420482" w:rsidRPr="00453BEE" w:rsidRDefault="00453BEE" w:rsidP="00821FAB">
            <w:pPr>
              <w:shd w:val="clear" w:color="auto" w:fill="FFFFFF"/>
              <w:tabs>
                <w:tab w:val="left" w:pos="816"/>
              </w:tabs>
              <w:spacing w:after="0"/>
              <w:rPr>
                <w:i/>
              </w:rPr>
            </w:pPr>
            <w:r w:rsidRPr="00453BEE">
              <w:rPr>
                <w:i/>
              </w:rPr>
              <w:t>Отчуждение транспортного средства Toyota Highlander (год выпуска 2012)</w:t>
            </w:r>
            <w:r w:rsidR="007D1D38" w:rsidRPr="00453BEE">
              <w:rPr>
                <w:i/>
              </w:rPr>
              <w:t>.</w:t>
            </w:r>
          </w:p>
        </w:tc>
      </w:tr>
      <w:tr w:rsidR="007D1D38" w:rsidRPr="009426F9" w:rsidTr="007D1D38">
        <w:tc>
          <w:tcPr>
            <w:tcW w:w="2874" w:type="dxa"/>
          </w:tcPr>
          <w:p w:rsidR="007D1D38" w:rsidRPr="00453BEE" w:rsidRDefault="007D1D38" w:rsidP="007D1D38">
            <w:pPr>
              <w:widowControl w:val="0"/>
              <w:suppressLineNumbers/>
              <w:suppressAutoHyphens/>
              <w:spacing w:after="0"/>
              <w:jc w:val="left"/>
            </w:pPr>
            <w:r w:rsidRPr="00453BEE">
              <w:t>Краткая характеристика</w:t>
            </w:r>
          </w:p>
        </w:tc>
        <w:tc>
          <w:tcPr>
            <w:tcW w:w="7206" w:type="dxa"/>
            <w:gridSpan w:val="2"/>
          </w:tcPr>
          <w:p w:rsidR="007D1D38" w:rsidRPr="00453BEE" w:rsidRDefault="007D1D38" w:rsidP="007D1D38">
            <w:pPr>
              <w:widowControl w:val="0"/>
              <w:suppressLineNumbers/>
              <w:suppressAutoHyphens/>
              <w:spacing w:after="0"/>
            </w:pPr>
            <w:r w:rsidRPr="00453BEE">
              <w:t>В соответствии с проектом договора.</w:t>
            </w:r>
          </w:p>
        </w:tc>
      </w:tr>
      <w:tr w:rsidR="007D1D38" w:rsidRPr="009426F9" w:rsidTr="007D1D38">
        <w:tblPrEx>
          <w:tblLook w:val="04A0" w:firstRow="1" w:lastRow="0" w:firstColumn="1" w:lastColumn="0" w:noHBand="0" w:noVBand="1"/>
        </w:tblPrEx>
        <w:trPr>
          <w:trHeight w:val="270"/>
        </w:trPr>
        <w:tc>
          <w:tcPr>
            <w:tcW w:w="2874" w:type="dxa"/>
            <w:shd w:val="clear" w:color="auto" w:fill="auto"/>
            <w:noWrap/>
          </w:tcPr>
          <w:p w:rsidR="007D1D38" w:rsidRPr="00453BEE" w:rsidRDefault="007D1D38" w:rsidP="007D1D38">
            <w:pPr>
              <w:widowControl w:val="0"/>
              <w:suppressLineNumbers/>
              <w:suppressAutoHyphens/>
              <w:spacing w:after="0"/>
              <w:jc w:val="left"/>
            </w:pPr>
            <w:r w:rsidRPr="00453BEE">
              <w:rPr>
                <w:b/>
              </w:rPr>
              <w:t>Пункт 1.3.4.</w:t>
            </w:r>
          </w:p>
        </w:tc>
        <w:tc>
          <w:tcPr>
            <w:tcW w:w="7206" w:type="dxa"/>
            <w:gridSpan w:val="2"/>
            <w:shd w:val="clear" w:color="auto" w:fill="auto"/>
            <w:noWrap/>
          </w:tcPr>
          <w:p w:rsidR="007D1D38" w:rsidRPr="00453BEE" w:rsidRDefault="007D1D38" w:rsidP="007D1D38">
            <w:pPr>
              <w:widowControl w:val="0"/>
              <w:suppressLineNumbers/>
              <w:suppressAutoHyphens/>
              <w:spacing w:after="0"/>
            </w:pPr>
            <w:r w:rsidRPr="00453BEE">
              <w:rPr>
                <w:b/>
              </w:rPr>
              <w:t xml:space="preserve">Сведения о начальной (минимальной) стоимости </w:t>
            </w:r>
            <w:r w:rsidR="00F0632D" w:rsidRPr="00453BEE">
              <w:rPr>
                <w:b/>
              </w:rPr>
              <w:t>транспортного средства</w:t>
            </w:r>
          </w:p>
        </w:tc>
      </w:tr>
      <w:tr w:rsidR="007D1D38" w:rsidRPr="009426F9" w:rsidTr="007D1D38">
        <w:tblPrEx>
          <w:tblLook w:val="01E0" w:firstRow="1" w:lastRow="1" w:firstColumn="1" w:lastColumn="1" w:noHBand="0" w:noVBand="0"/>
        </w:tblPrEx>
        <w:tc>
          <w:tcPr>
            <w:tcW w:w="10080" w:type="dxa"/>
            <w:gridSpan w:val="3"/>
          </w:tcPr>
          <w:p w:rsidR="0015786A" w:rsidRPr="00EF5DF6" w:rsidRDefault="00EF5DF6" w:rsidP="0015786A">
            <w:pPr>
              <w:widowControl w:val="0"/>
              <w:autoSpaceDE w:val="0"/>
              <w:autoSpaceDN w:val="0"/>
              <w:adjustRightInd w:val="0"/>
              <w:spacing w:after="0"/>
              <w:rPr>
                <w:i/>
              </w:rPr>
            </w:pPr>
            <w:r w:rsidRPr="00EF5DF6">
              <w:rPr>
                <w:i/>
              </w:rPr>
              <w:t>771 667,00 (Семьсот семьдесят одна тысяча шестьсот шестьдесят семь) рублей 00 копеек, включая НДС</w:t>
            </w:r>
            <w:r w:rsidR="0015786A" w:rsidRPr="00EF5DF6">
              <w:rPr>
                <w:i/>
              </w:rPr>
              <w:t>.</w:t>
            </w:r>
          </w:p>
          <w:p w:rsidR="006130F5" w:rsidRPr="009426F9" w:rsidRDefault="00453BEE" w:rsidP="008F54AD">
            <w:pPr>
              <w:widowControl w:val="0"/>
              <w:autoSpaceDE w:val="0"/>
              <w:autoSpaceDN w:val="0"/>
              <w:adjustRightInd w:val="0"/>
              <w:spacing w:after="0"/>
              <w:rPr>
                <w:i/>
                <w:highlight w:val="yellow"/>
              </w:rPr>
            </w:pPr>
            <w:r w:rsidRPr="009E2DA1">
              <w:t>В цену договора включены все расходы покупателя на доставку, уплату сборов, налогов и иных обязательных платежей и затрат</w:t>
            </w:r>
            <w:r>
              <w:t>.</w:t>
            </w:r>
          </w:p>
        </w:tc>
      </w:tr>
      <w:tr w:rsidR="007D1D38" w:rsidRPr="009426F9" w:rsidTr="007D1D38">
        <w:tc>
          <w:tcPr>
            <w:tcW w:w="2880" w:type="dxa"/>
            <w:gridSpan w:val="2"/>
          </w:tcPr>
          <w:p w:rsidR="007D1D38" w:rsidRPr="00453BEE" w:rsidRDefault="00A56DD0" w:rsidP="007D1D38">
            <w:pPr>
              <w:widowControl w:val="0"/>
              <w:spacing w:after="0"/>
              <w:rPr>
                <w:b/>
              </w:rPr>
            </w:pPr>
            <w:r w:rsidRPr="00453BEE">
              <w:rPr>
                <w:b/>
              </w:rPr>
              <w:t>Пункт 1.3.5</w:t>
            </w:r>
            <w:r w:rsidR="007D1D38" w:rsidRPr="00453BEE">
              <w:rPr>
                <w:b/>
              </w:rPr>
              <w:t>.</w:t>
            </w:r>
          </w:p>
        </w:tc>
        <w:tc>
          <w:tcPr>
            <w:tcW w:w="7200" w:type="dxa"/>
          </w:tcPr>
          <w:p w:rsidR="007D1D38" w:rsidRPr="00453BEE" w:rsidRDefault="007D1D38" w:rsidP="007D1D38">
            <w:pPr>
              <w:widowControl w:val="0"/>
              <w:spacing w:after="0"/>
              <w:rPr>
                <w:b/>
              </w:rPr>
            </w:pPr>
            <w:r w:rsidRPr="00453BEE">
              <w:rPr>
                <w:b/>
              </w:rPr>
              <w:t>Форма, сроки и порядок оплаты</w:t>
            </w:r>
          </w:p>
        </w:tc>
      </w:tr>
      <w:tr w:rsidR="007D1D38" w:rsidRPr="009426F9" w:rsidTr="007D1D38">
        <w:tc>
          <w:tcPr>
            <w:tcW w:w="10080" w:type="dxa"/>
            <w:gridSpan w:val="3"/>
          </w:tcPr>
          <w:p w:rsidR="007D1D38" w:rsidRPr="00453BEE" w:rsidRDefault="007D1D38" w:rsidP="007D1D38">
            <w:pPr>
              <w:widowControl w:val="0"/>
              <w:suppressLineNumbers/>
              <w:suppressAutoHyphens/>
              <w:spacing w:after="0"/>
            </w:pPr>
            <w:r w:rsidRPr="00453BEE">
              <w:t>В соответствии с условиями договора.</w:t>
            </w:r>
          </w:p>
        </w:tc>
      </w:tr>
      <w:tr w:rsidR="007D1D38" w:rsidRPr="009426F9" w:rsidTr="007D1D38">
        <w:tc>
          <w:tcPr>
            <w:tcW w:w="2874" w:type="dxa"/>
          </w:tcPr>
          <w:p w:rsidR="007D1D38" w:rsidRPr="00453BEE" w:rsidRDefault="00A56DD0" w:rsidP="007D1D38">
            <w:pPr>
              <w:widowControl w:val="0"/>
              <w:spacing w:after="0"/>
              <w:rPr>
                <w:b/>
              </w:rPr>
            </w:pPr>
            <w:r w:rsidRPr="00453BEE">
              <w:rPr>
                <w:b/>
              </w:rPr>
              <w:t>Пункт 1.3.6</w:t>
            </w:r>
            <w:r w:rsidR="007D1D38" w:rsidRPr="00453BEE">
              <w:rPr>
                <w:b/>
              </w:rPr>
              <w:t>.</w:t>
            </w:r>
          </w:p>
        </w:tc>
        <w:tc>
          <w:tcPr>
            <w:tcW w:w="7206" w:type="dxa"/>
            <w:gridSpan w:val="2"/>
          </w:tcPr>
          <w:p w:rsidR="007D1D38" w:rsidRPr="00453BEE" w:rsidRDefault="007D1D38" w:rsidP="007D1D38">
            <w:pPr>
              <w:widowControl w:val="0"/>
              <w:spacing w:after="0"/>
              <w:rPr>
                <w:b/>
              </w:rPr>
            </w:pPr>
            <w:r w:rsidRPr="00453BEE">
              <w:rPr>
                <w:b/>
                <w:bCs/>
                <w:color w:val="000000"/>
              </w:rPr>
              <w:t>Место и срок передачи товара</w:t>
            </w:r>
          </w:p>
        </w:tc>
      </w:tr>
      <w:tr w:rsidR="007D1D38" w:rsidRPr="009426F9" w:rsidTr="007D1D38">
        <w:tc>
          <w:tcPr>
            <w:tcW w:w="10080" w:type="dxa"/>
            <w:gridSpan w:val="3"/>
          </w:tcPr>
          <w:p w:rsidR="007D1D38" w:rsidRPr="00453BEE" w:rsidRDefault="007D1D38" w:rsidP="007D1D38">
            <w:pPr>
              <w:widowControl w:val="0"/>
              <w:suppressLineNumbers/>
              <w:suppressAutoHyphens/>
              <w:spacing w:after="0"/>
              <w:rPr>
                <w:bCs/>
                <w:i/>
                <w:color w:val="000000"/>
              </w:rPr>
            </w:pPr>
            <w:r w:rsidRPr="00453BEE">
              <w:rPr>
                <w:bCs/>
                <w:i/>
                <w:color w:val="000000"/>
              </w:rPr>
              <w:t>Место передачи товара:</w:t>
            </w:r>
          </w:p>
          <w:p w:rsidR="007D1D38" w:rsidRPr="00453BEE" w:rsidRDefault="00453BEE" w:rsidP="007D1D38">
            <w:pPr>
              <w:widowControl w:val="0"/>
              <w:suppressLineNumbers/>
              <w:suppressAutoHyphens/>
              <w:spacing w:after="0"/>
              <w:rPr>
                <w:bCs/>
                <w:color w:val="000000"/>
              </w:rPr>
            </w:pPr>
            <w:r w:rsidRPr="00453BEE">
              <w:t>Ставропольский край, Минераловодский городской</w:t>
            </w:r>
            <w:r w:rsidR="00EF5DF6">
              <w:t xml:space="preserve"> округ, х. Красный Пахарь, </w:t>
            </w:r>
            <w:r w:rsidR="00EF5DF6">
              <w:br/>
            </w:r>
            <w:r w:rsidR="00895197">
              <w:t>ул.</w:t>
            </w:r>
            <w:r w:rsidRPr="00453BEE">
              <w:t xml:space="preserve"> Автомобильная, д. 31</w:t>
            </w:r>
            <w:r w:rsidR="005B1698" w:rsidRPr="00453BEE">
              <w:t>.</w:t>
            </w:r>
          </w:p>
          <w:p w:rsidR="007D1D38" w:rsidRPr="009426F9" w:rsidRDefault="007D1D38" w:rsidP="007D1D38">
            <w:pPr>
              <w:widowControl w:val="0"/>
              <w:suppressLineNumbers/>
              <w:suppressAutoHyphens/>
              <w:spacing w:after="0"/>
              <w:rPr>
                <w:highlight w:val="yellow"/>
              </w:rPr>
            </w:pPr>
            <w:r w:rsidRPr="00453BEE">
              <w:rPr>
                <w:bCs/>
                <w:i/>
                <w:color w:val="000000"/>
              </w:rPr>
              <w:t>Срок передачи товара:</w:t>
            </w:r>
            <w:r w:rsidRPr="00453BEE">
              <w:rPr>
                <w:bCs/>
                <w:color w:val="000000"/>
              </w:rPr>
              <w:t xml:space="preserve"> </w:t>
            </w:r>
            <w:r w:rsidRPr="00453BEE">
              <w:t>в соответствии с условиями договора.</w:t>
            </w:r>
          </w:p>
        </w:tc>
      </w:tr>
      <w:tr w:rsidR="007D1D38" w:rsidRPr="009426F9" w:rsidTr="007D1D38">
        <w:tc>
          <w:tcPr>
            <w:tcW w:w="2880" w:type="dxa"/>
            <w:gridSpan w:val="2"/>
          </w:tcPr>
          <w:p w:rsidR="007D1D38" w:rsidRPr="00453BEE" w:rsidRDefault="00A56DD0" w:rsidP="007D1D38">
            <w:pPr>
              <w:widowControl w:val="0"/>
              <w:suppressLineNumbers/>
              <w:suppressAutoHyphens/>
              <w:spacing w:after="0"/>
              <w:jc w:val="left"/>
            </w:pPr>
            <w:r w:rsidRPr="00453BEE">
              <w:rPr>
                <w:b/>
              </w:rPr>
              <w:t>Пункт 1.3.7</w:t>
            </w:r>
            <w:r w:rsidR="007D1D38" w:rsidRPr="00453BEE">
              <w:rPr>
                <w:b/>
              </w:rPr>
              <w:t>.</w:t>
            </w:r>
          </w:p>
        </w:tc>
        <w:tc>
          <w:tcPr>
            <w:tcW w:w="7200" w:type="dxa"/>
          </w:tcPr>
          <w:p w:rsidR="007D1D38" w:rsidRPr="00453BEE" w:rsidRDefault="007D1D38" w:rsidP="007D1D38">
            <w:pPr>
              <w:widowControl w:val="0"/>
              <w:suppressLineNumbers/>
              <w:suppressAutoHyphens/>
              <w:spacing w:after="0"/>
            </w:pPr>
            <w:r w:rsidRPr="00453BEE">
              <w:rPr>
                <w:b/>
                <w:szCs w:val="26"/>
              </w:rPr>
              <w:t>Преференции</w:t>
            </w:r>
          </w:p>
        </w:tc>
      </w:tr>
      <w:tr w:rsidR="007D1D38" w:rsidRPr="009426F9" w:rsidTr="007D1D38">
        <w:trPr>
          <w:trHeight w:val="112"/>
        </w:trPr>
        <w:tc>
          <w:tcPr>
            <w:tcW w:w="10080" w:type="dxa"/>
            <w:gridSpan w:val="3"/>
          </w:tcPr>
          <w:p w:rsidR="007D1D38" w:rsidRPr="00895197" w:rsidRDefault="007D1D38" w:rsidP="007D1D38">
            <w:pPr>
              <w:widowControl w:val="0"/>
              <w:suppressLineNumbers/>
              <w:suppressAutoHyphens/>
              <w:spacing w:after="0"/>
              <w:jc w:val="left"/>
            </w:pPr>
            <w:r w:rsidRPr="00895197">
              <w:t>Не предусмотрены</w:t>
            </w:r>
          </w:p>
        </w:tc>
      </w:tr>
      <w:tr w:rsidR="007D1D38" w:rsidRPr="009426F9" w:rsidTr="007D1D38">
        <w:tc>
          <w:tcPr>
            <w:tcW w:w="2880" w:type="dxa"/>
            <w:gridSpan w:val="2"/>
          </w:tcPr>
          <w:p w:rsidR="007D1D38" w:rsidRPr="00895197" w:rsidRDefault="007D1D38" w:rsidP="00094034">
            <w:pPr>
              <w:widowControl w:val="0"/>
              <w:suppressLineNumbers/>
              <w:suppressAutoHyphens/>
              <w:spacing w:after="0"/>
              <w:jc w:val="left"/>
              <w:rPr>
                <w:b/>
              </w:rPr>
            </w:pPr>
            <w:r w:rsidRPr="00895197">
              <w:br w:type="page"/>
            </w:r>
            <w:r w:rsidR="00A56DD0" w:rsidRPr="00895197">
              <w:rPr>
                <w:b/>
              </w:rPr>
              <w:t>Пункт 1.3.</w:t>
            </w:r>
            <w:r w:rsidR="00094034" w:rsidRPr="00895197">
              <w:rPr>
                <w:b/>
              </w:rPr>
              <w:t>8</w:t>
            </w:r>
            <w:r w:rsidRPr="00895197">
              <w:rPr>
                <w:b/>
              </w:rPr>
              <w:t>.</w:t>
            </w:r>
          </w:p>
        </w:tc>
        <w:tc>
          <w:tcPr>
            <w:tcW w:w="7200" w:type="dxa"/>
          </w:tcPr>
          <w:p w:rsidR="007D1D38" w:rsidRPr="00895197" w:rsidRDefault="007D1D38" w:rsidP="007D1D38">
            <w:pPr>
              <w:widowControl w:val="0"/>
              <w:suppressLineNumbers/>
              <w:suppressAutoHyphens/>
              <w:spacing w:after="0"/>
              <w:jc w:val="left"/>
              <w:rPr>
                <w:b/>
              </w:rPr>
            </w:pPr>
            <w:r w:rsidRPr="00895197">
              <w:rPr>
                <w:b/>
              </w:rPr>
              <w:t>Документы, входящие в состав заявки на участие в аукционе</w:t>
            </w:r>
          </w:p>
        </w:tc>
      </w:tr>
      <w:tr w:rsidR="007D1D38" w:rsidRPr="009426F9" w:rsidTr="007D1D38">
        <w:trPr>
          <w:trHeight w:val="622"/>
        </w:trPr>
        <w:tc>
          <w:tcPr>
            <w:tcW w:w="10080" w:type="dxa"/>
            <w:gridSpan w:val="3"/>
          </w:tcPr>
          <w:p w:rsidR="007D1D38" w:rsidRPr="00895197" w:rsidRDefault="007D1D38" w:rsidP="007D1D38">
            <w:pPr>
              <w:widowControl w:val="0"/>
              <w:suppressLineNumbers/>
              <w:suppressAutoHyphens/>
              <w:spacing w:after="0"/>
              <w:rPr>
                <w:color w:val="000000"/>
              </w:rPr>
            </w:pPr>
            <w:r w:rsidRPr="00895197">
              <w:t xml:space="preserve">Заявка на участие в аукционе должна быть подготовлена по форме 1.4.2, определенной в </w:t>
            </w:r>
            <w:hyperlink w:anchor="_РАЗДЕЛ_I.4_ОБРАЗЦЫ" w:history="1">
              <w:r w:rsidRPr="00895197">
                <w:rPr>
                  <w:color w:val="0000FF"/>
                  <w:u w:val="single"/>
                </w:rPr>
                <w:t>Разделе 1.4</w:t>
              </w:r>
            </w:hyperlink>
            <w:r w:rsidRPr="00895197">
              <w:t xml:space="preserve"> настоящей документации об аукционе, и содержать сведения и документы, указанные в п. 3.1. </w:t>
            </w:r>
            <w:hyperlink w:anchor="_РАЗДЕЛ_I.2._ОБЩИЕ_УСЛОВИЯ ПРОВЕДЕНИ" w:history="1">
              <w:r w:rsidRPr="00895197">
                <w:rPr>
                  <w:color w:val="0000FF"/>
                  <w:u w:val="single"/>
                </w:rPr>
                <w:t>Раздела 1.2.</w:t>
              </w:r>
            </w:hyperlink>
            <w:r w:rsidRPr="00895197">
              <w:t xml:space="preserve"> «Общие условия проведения аукциона».</w:t>
            </w:r>
          </w:p>
        </w:tc>
      </w:tr>
      <w:tr w:rsidR="007D1D38" w:rsidRPr="009426F9" w:rsidTr="007D1D38">
        <w:tc>
          <w:tcPr>
            <w:tcW w:w="2880" w:type="dxa"/>
            <w:gridSpan w:val="2"/>
          </w:tcPr>
          <w:p w:rsidR="007D1D38" w:rsidRPr="00895197" w:rsidRDefault="00094034" w:rsidP="00094034">
            <w:pPr>
              <w:widowControl w:val="0"/>
              <w:suppressLineNumbers/>
              <w:suppressAutoHyphens/>
              <w:spacing w:after="0"/>
              <w:jc w:val="left"/>
              <w:rPr>
                <w:b/>
              </w:rPr>
            </w:pPr>
            <w:r w:rsidRPr="00895197">
              <w:rPr>
                <w:b/>
              </w:rPr>
              <w:t>Пункт 1.3.9</w:t>
            </w:r>
            <w:r w:rsidR="007D1D38" w:rsidRPr="00895197">
              <w:rPr>
                <w:b/>
              </w:rPr>
              <w:t>.</w:t>
            </w:r>
          </w:p>
        </w:tc>
        <w:tc>
          <w:tcPr>
            <w:tcW w:w="7200" w:type="dxa"/>
          </w:tcPr>
          <w:p w:rsidR="007D1D38" w:rsidRPr="00895197" w:rsidRDefault="007D1D38" w:rsidP="007D1D38">
            <w:pPr>
              <w:widowControl w:val="0"/>
              <w:suppressLineNumbers/>
              <w:suppressAutoHyphens/>
              <w:spacing w:after="0"/>
              <w:rPr>
                <w:b/>
              </w:rPr>
            </w:pPr>
            <w:r w:rsidRPr="00895197">
              <w:rPr>
                <w:b/>
                <w:szCs w:val="26"/>
              </w:rPr>
              <w:t>Срок подачи заявок на участие в аукционе</w:t>
            </w:r>
          </w:p>
        </w:tc>
      </w:tr>
      <w:tr w:rsidR="007D1D38" w:rsidRPr="009426F9" w:rsidTr="007D1D38">
        <w:trPr>
          <w:trHeight w:val="757"/>
        </w:trPr>
        <w:tc>
          <w:tcPr>
            <w:tcW w:w="10080" w:type="dxa"/>
            <w:gridSpan w:val="3"/>
          </w:tcPr>
          <w:p w:rsidR="007D1D38" w:rsidRPr="00895197" w:rsidRDefault="007D1D38" w:rsidP="007D1D38">
            <w:pPr>
              <w:keepNext/>
              <w:keepLines/>
              <w:widowControl w:val="0"/>
              <w:suppressLineNumbers/>
              <w:suppressAutoHyphens/>
              <w:spacing w:after="0"/>
            </w:pPr>
            <w:r w:rsidRPr="00895197">
              <w:t xml:space="preserve">Дата начала срока подачи заявок на участие в аукционе: </w:t>
            </w:r>
            <w:r w:rsidR="00AF35A6">
              <w:t>04</w:t>
            </w:r>
            <w:r w:rsidR="00EF5DF6">
              <w:t xml:space="preserve"> </w:t>
            </w:r>
            <w:r w:rsidR="00AF35A6">
              <w:t>мая</w:t>
            </w:r>
            <w:r w:rsidR="00CF2011" w:rsidRPr="00895197">
              <w:t xml:space="preserve"> </w:t>
            </w:r>
            <w:r w:rsidR="00895197" w:rsidRPr="00895197">
              <w:t>2021</w:t>
            </w:r>
            <w:r w:rsidRPr="00895197">
              <w:t xml:space="preserve"> года.</w:t>
            </w:r>
          </w:p>
          <w:p w:rsidR="007D1D38" w:rsidRPr="00895197" w:rsidRDefault="007D1D38" w:rsidP="007D1D38">
            <w:pPr>
              <w:widowControl w:val="0"/>
              <w:suppressLineNumbers/>
              <w:suppressAutoHyphens/>
              <w:spacing w:after="0"/>
            </w:pPr>
            <w:r w:rsidRPr="00895197">
              <w:t xml:space="preserve">Дата окончания срока подачи заявок на участие в аукционе: заявки на участие в аукционе должны быть поданы не позднее 16:00 (мск) </w:t>
            </w:r>
            <w:r w:rsidR="00AF35A6">
              <w:t>25</w:t>
            </w:r>
            <w:r w:rsidR="00EF5DF6">
              <w:t xml:space="preserve"> </w:t>
            </w:r>
            <w:r w:rsidR="00AF35A6">
              <w:t>мая</w:t>
            </w:r>
            <w:r w:rsidR="00895197">
              <w:t xml:space="preserve"> </w:t>
            </w:r>
            <w:r w:rsidR="00895197" w:rsidRPr="00895197">
              <w:t>2021</w:t>
            </w:r>
            <w:r w:rsidRPr="00895197">
              <w:t xml:space="preserve"> года.</w:t>
            </w:r>
          </w:p>
          <w:p w:rsidR="007D1D38" w:rsidRPr="00895197" w:rsidRDefault="007D1D38" w:rsidP="00094034">
            <w:pPr>
              <w:widowControl w:val="0"/>
              <w:suppressLineNumbers/>
              <w:suppressAutoHyphens/>
              <w:spacing w:after="0"/>
            </w:pPr>
            <w:r w:rsidRPr="00895197">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895197">
              <w:t>.3.1. Информационной карты</w:t>
            </w:r>
            <w:r w:rsidRPr="00895197">
              <w:t>.</w:t>
            </w:r>
          </w:p>
        </w:tc>
      </w:tr>
      <w:tr w:rsidR="007D1D38" w:rsidRPr="009426F9" w:rsidTr="007D1D38">
        <w:tc>
          <w:tcPr>
            <w:tcW w:w="2880" w:type="dxa"/>
            <w:gridSpan w:val="2"/>
          </w:tcPr>
          <w:p w:rsidR="007D1D38" w:rsidRPr="00895197" w:rsidRDefault="00094034" w:rsidP="00094034">
            <w:pPr>
              <w:widowControl w:val="0"/>
              <w:suppressLineNumbers/>
              <w:suppressAutoHyphens/>
              <w:spacing w:after="0"/>
              <w:jc w:val="left"/>
              <w:rPr>
                <w:b/>
              </w:rPr>
            </w:pPr>
            <w:r w:rsidRPr="00895197">
              <w:rPr>
                <w:b/>
              </w:rPr>
              <w:t>Пункт 1.3.10</w:t>
            </w:r>
            <w:r w:rsidR="007D1D38" w:rsidRPr="00895197">
              <w:rPr>
                <w:b/>
              </w:rPr>
              <w:t>.</w:t>
            </w:r>
          </w:p>
        </w:tc>
        <w:tc>
          <w:tcPr>
            <w:tcW w:w="7200" w:type="dxa"/>
          </w:tcPr>
          <w:p w:rsidR="007D1D38" w:rsidRPr="00895197" w:rsidRDefault="007D1D38" w:rsidP="007D1D38">
            <w:pPr>
              <w:widowControl w:val="0"/>
              <w:suppressLineNumbers/>
              <w:suppressAutoHyphens/>
              <w:spacing w:after="0"/>
              <w:rPr>
                <w:b/>
                <w:szCs w:val="26"/>
              </w:rPr>
            </w:pPr>
            <w:r w:rsidRPr="00895197">
              <w:rPr>
                <w:b/>
                <w:szCs w:val="26"/>
              </w:rPr>
              <w:t xml:space="preserve">Место подачи заявок на участие в аукционе </w:t>
            </w:r>
          </w:p>
        </w:tc>
      </w:tr>
      <w:tr w:rsidR="007D1D38" w:rsidRPr="009426F9" w:rsidTr="007D1D38">
        <w:tc>
          <w:tcPr>
            <w:tcW w:w="10080" w:type="dxa"/>
            <w:gridSpan w:val="3"/>
          </w:tcPr>
          <w:p w:rsidR="007D1D38" w:rsidRPr="00895197" w:rsidRDefault="00A56DD0" w:rsidP="00A56DD0">
            <w:pPr>
              <w:widowControl w:val="0"/>
              <w:suppressLineNumbers/>
              <w:suppressAutoHyphens/>
              <w:spacing w:after="0"/>
              <w:rPr>
                <w:i/>
              </w:rPr>
            </w:pPr>
            <w:r w:rsidRPr="00895197">
              <w:t>123112, г. Москва, ул. Тестовская, дом 10, 26 этаж, офис АО «КСК»</w:t>
            </w:r>
          </w:p>
        </w:tc>
      </w:tr>
      <w:tr w:rsidR="007D1D38" w:rsidRPr="009426F9" w:rsidTr="007D1D38">
        <w:tc>
          <w:tcPr>
            <w:tcW w:w="2880" w:type="dxa"/>
            <w:gridSpan w:val="2"/>
          </w:tcPr>
          <w:p w:rsidR="007D1D38" w:rsidRPr="00895197" w:rsidRDefault="007D1D38" w:rsidP="00094034">
            <w:pPr>
              <w:widowControl w:val="0"/>
              <w:suppressLineNumbers/>
              <w:suppressAutoHyphens/>
              <w:spacing w:after="0"/>
              <w:jc w:val="left"/>
              <w:rPr>
                <w:b/>
              </w:rPr>
            </w:pPr>
            <w:r w:rsidRPr="00895197">
              <w:rPr>
                <w:b/>
              </w:rPr>
              <w:t>Пункт 1.3.1</w:t>
            </w:r>
            <w:r w:rsidR="00094034" w:rsidRPr="00895197">
              <w:rPr>
                <w:b/>
              </w:rPr>
              <w:t>1</w:t>
            </w:r>
            <w:r w:rsidRPr="00895197">
              <w:rPr>
                <w:b/>
              </w:rPr>
              <w:t>.</w:t>
            </w:r>
          </w:p>
        </w:tc>
        <w:tc>
          <w:tcPr>
            <w:tcW w:w="7200" w:type="dxa"/>
          </w:tcPr>
          <w:p w:rsidR="007D1D38" w:rsidRPr="00895197" w:rsidRDefault="007D1D38" w:rsidP="007D1D38">
            <w:pPr>
              <w:widowControl w:val="0"/>
              <w:suppressLineNumbers/>
              <w:suppressAutoHyphens/>
              <w:spacing w:after="0"/>
              <w:rPr>
                <w:b/>
                <w:szCs w:val="26"/>
              </w:rPr>
            </w:pPr>
            <w:r w:rsidRPr="00895197">
              <w:rPr>
                <w:b/>
                <w:szCs w:val="26"/>
              </w:rPr>
              <w:t>Размер обеспечения заявок на участие в аукционе (требование к обеспечению)</w:t>
            </w:r>
          </w:p>
        </w:tc>
      </w:tr>
      <w:tr w:rsidR="007D1D38" w:rsidRPr="009426F9" w:rsidTr="007D1D38">
        <w:tc>
          <w:tcPr>
            <w:tcW w:w="10080" w:type="dxa"/>
            <w:gridSpan w:val="3"/>
          </w:tcPr>
          <w:p w:rsidR="007D1D38" w:rsidRPr="00895197" w:rsidRDefault="007D1D38" w:rsidP="007D1D38">
            <w:pPr>
              <w:spacing w:after="0"/>
              <w:jc w:val="left"/>
              <w:rPr>
                <w:color w:val="000000"/>
              </w:rPr>
            </w:pPr>
            <w:r w:rsidRPr="00895197">
              <w:rPr>
                <w:color w:val="000000"/>
              </w:rPr>
              <w:t>Не предусмотрено</w:t>
            </w:r>
          </w:p>
        </w:tc>
      </w:tr>
      <w:tr w:rsidR="007D1D38" w:rsidRPr="009426F9" w:rsidTr="007D1D38">
        <w:tc>
          <w:tcPr>
            <w:tcW w:w="2880" w:type="dxa"/>
            <w:gridSpan w:val="2"/>
          </w:tcPr>
          <w:p w:rsidR="007D1D38" w:rsidRPr="00895197" w:rsidRDefault="007D1D38" w:rsidP="00094034">
            <w:pPr>
              <w:widowControl w:val="0"/>
              <w:suppressLineNumbers/>
              <w:suppressAutoHyphens/>
              <w:spacing w:after="0"/>
              <w:jc w:val="left"/>
              <w:rPr>
                <w:b/>
              </w:rPr>
            </w:pPr>
            <w:r w:rsidRPr="00895197">
              <w:rPr>
                <w:b/>
              </w:rPr>
              <w:t>Пункт 1.3.1</w:t>
            </w:r>
            <w:r w:rsidR="00094034" w:rsidRPr="00895197">
              <w:rPr>
                <w:b/>
              </w:rPr>
              <w:t>2</w:t>
            </w:r>
            <w:r w:rsidRPr="00895197">
              <w:rPr>
                <w:b/>
              </w:rPr>
              <w:t>.</w:t>
            </w:r>
          </w:p>
        </w:tc>
        <w:tc>
          <w:tcPr>
            <w:tcW w:w="7200" w:type="dxa"/>
          </w:tcPr>
          <w:p w:rsidR="007D1D38" w:rsidRPr="00895197" w:rsidRDefault="007D1D38" w:rsidP="007D1D38">
            <w:pPr>
              <w:widowControl w:val="0"/>
              <w:suppressLineNumbers/>
              <w:suppressAutoHyphens/>
              <w:spacing w:after="0"/>
              <w:rPr>
                <w:b/>
                <w:szCs w:val="26"/>
              </w:rPr>
            </w:pPr>
            <w:r w:rsidRPr="00895197">
              <w:rPr>
                <w:b/>
                <w:szCs w:val="26"/>
              </w:rPr>
              <w:t xml:space="preserve">Дата и место вскрытия конвертов с заявками на участие </w:t>
            </w:r>
            <w:r w:rsidRPr="00895197">
              <w:rPr>
                <w:b/>
                <w:szCs w:val="26"/>
              </w:rPr>
              <w:br/>
              <w:t xml:space="preserve">в аукционе </w:t>
            </w:r>
          </w:p>
        </w:tc>
      </w:tr>
      <w:tr w:rsidR="007D1D38" w:rsidRPr="009426F9" w:rsidTr="007D1D38">
        <w:trPr>
          <w:trHeight w:val="81"/>
        </w:trPr>
        <w:tc>
          <w:tcPr>
            <w:tcW w:w="10080" w:type="dxa"/>
            <w:gridSpan w:val="3"/>
            <w:vAlign w:val="bottom"/>
          </w:tcPr>
          <w:p w:rsidR="007D1D38" w:rsidRPr="00895197" w:rsidRDefault="002429B3" w:rsidP="00A56DD0">
            <w:pPr>
              <w:spacing w:after="0"/>
            </w:pPr>
            <w:r w:rsidRPr="00895197">
              <w:t>16:30</w:t>
            </w:r>
            <w:r w:rsidR="00A56DD0" w:rsidRPr="00895197">
              <w:t xml:space="preserve"> (мск) </w:t>
            </w:r>
            <w:r w:rsidR="00AF35A6">
              <w:t>25</w:t>
            </w:r>
            <w:r w:rsidR="00EF5DF6">
              <w:t xml:space="preserve"> </w:t>
            </w:r>
            <w:r w:rsidR="00AF35A6">
              <w:t>мая</w:t>
            </w:r>
            <w:r w:rsidR="00895197" w:rsidRPr="00895197">
              <w:t xml:space="preserve"> 2021</w:t>
            </w:r>
            <w:r w:rsidR="00A56DD0" w:rsidRPr="00895197">
              <w:t xml:space="preserve"> года</w:t>
            </w:r>
            <w:r w:rsidR="00A56DD0" w:rsidRPr="00895197">
              <w:rPr>
                <w:iCs/>
              </w:rPr>
              <w:t xml:space="preserve">, </w:t>
            </w:r>
            <w:r w:rsidR="00A56DD0" w:rsidRPr="00895197">
              <w:rPr>
                <w:color w:val="000000"/>
              </w:rPr>
              <w:t>123112, г. Москва, ул. Тестовская, дом 10</w:t>
            </w:r>
            <w:r w:rsidR="00A56DD0" w:rsidRPr="00895197">
              <w:t xml:space="preserve">, 26 этаж, офис </w:t>
            </w:r>
            <w:r w:rsidR="00A56DD0" w:rsidRPr="00895197">
              <w:br/>
            </w:r>
            <w:r w:rsidR="00A56DD0" w:rsidRPr="00895197">
              <w:lastRenderedPageBreak/>
              <w:t>АО «КСК»</w:t>
            </w:r>
            <w:r w:rsidR="00094034" w:rsidRPr="00895197">
              <w:t>.</w:t>
            </w:r>
          </w:p>
          <w:p w:rsidR="00094034" w:rsidRPr="00895197" w:rsidRDefault="00094034" w:rsidP="00A56DD0">
            <w:pPr>
              <w:spacing w:after="0"/>
              <w:rPr>
                <w:iCs/>
              </w:rPr>
            </w:pPr>
            <w:r w:rsidRPr="00895197">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094034" w:rsidRPr="009426F9" w:rsidTr="000A509D">
        <w:tc>
          <w:tcPr>
            <w:tcW w:w="2874" w:type="dxa"/>
          </w:tcPr>
          <w:p w:rsidR="00094034" w:rsidRPr="00895197" w:rsidRDefault="00094034" w:rsidP="000A509D">
            <w:pPr>
              <w:widowControl w:val="0"/>
              <w:suppressLineNumbers/>
              <w:suppressAutoHyphens/>
              <w:spacing w:after="0"/>
              <w:jc w:val="left"/>
              <w:rPr>
                <w:b/>
              </w:rPr>
            </w:pPr>
            <w:r w:rsidRPr="00895197">
              <w:rPr>
                <w:b/>
              </w:rPr>
              <w:lastRenderedPageBreak/>
              <w:t>Пункт 1.3.13.</w:t>
            </w:r>
          </w:p>
        </w:tc>
        <w:tc>
          <w:tcPr>
            <w:tcW w:w="7206" w:type="dxa"/>
            <w:gridSpan w:val="2"/>
          </w:tcPr>
          <w:p w:rsidR="00094034" w:rsidRPr="00895197" w:rsidRDefault="00094034" w:rsidP="00094034">
            <w:pPr>
              <w:widowControl w:val="0"/>
              <w:suppressLineNumbers/>
              <w:suppressAutoHyphens/>
              <w:spacing w:after="0"/>
              <w:rPr>
                <w:b/>
                <w:szCs w:val="26"/>
              </w:rPr>
            </w:pPr>
            <w:r w:rsidRPr="00895197">
              <w:rPr>
                <w:b/>
              </w:rPr>
              <w:t>Дата и место рассмотрения заявок на участие в аукционе</w:t>
            </w:r>
          </w:p>
        </w:tc>
      </w:tr>
      <w:tr w:rsidR="00094034" w:rsidRPr="009426F9" w:rsidTr="000A509D">
        <w:tc>
          <w:tcPr>
            <w:tcW w:w="10080" w:type="dxa"/>
            <w:gridSpan w:val="3"/>
          </w:tcPr>
          <w:p w:rsidR="00094034" w:rsidRPr="00895197" w:rsidRDefault="00AF35A6" w:rsidP="000A509D">
            <w:pPr>
              <w:widowControl w:val="0"/>
              <w:spacing w:after="0"/>
            </w:pPr>
            <w:r>
              <w:t>01</w:t>
            </w:r>
            <w:r w:rsidR="00EF5DF6">
              <w:t xml:space="preserve"> </w:t>
            </w:r>
            <w:r>
              <w:t>июня</w:t>
            </w:r>
            <w:r w:rsidR="00895197" w:rsidRPr="00895197">
              <w:t xml:space="preserve"> 2021</w:t>
            </w:r>
            <w:r w:rsidR="00094034" w:rsidRPr="00895197">
              <w:t xml:space="preserve"> года</w:t>
            </w:r>
            <w:r w:rsidR="00094034" w:rsidRPr="00895197">
              <w:rPr>
                <w:iCs/>
              </w:rPr>
              <w:t xml:space="preserve">, </w:t>
            </w:r>
            <w:r w:rsidR="00094034" w:rsidRPr="00895197">
              <w:rPr>
                <w:color w:val="000000"/>
              </w:rPr>
              <w:t>123112, г. Москва, ул. Тестовская, дом 10</w:t>
            </w:r>
            <w:r w:rsidR="00094034" w:rsidRPr="00895197">
              <w:t xml:space="preserve">, 26 этаж, офис </w:t>
            </w:r>
            <w:r w:rsidR="00094034" w:rsidRPr="00895197">
              <w:br/>
              <w:t>АО «КСК».</w:t>
            </w:r>
          </w:p>
          <w:p w:rsidR="00094034" w:rsidRPr="00895197" w:rsidRDefault="00094034" w:rsidP="000A509D">
            <w:pPr>
              <w:widowControl w:val="0"/>
              <w:spacing w:after="0"/>
              <w:rPr>
                <w:iCs/>
              </w:rPr>
            </w:pPr>
            <w:r w:rsidRPr="00895197">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9426F9" w:rsidTr="007D1D38">
        <w:tc>
          <w:tcPr>
            <w:tcW w:w="2874" w:type="dxa"/>
          </w:tcPr>
          <w:p w:rsidR="007D1D38" w:rsidRPr="00895197" w:rsidRDefault="007D1D38" w:rsidP="00094034">
            <w:pPr>
              <w:widowControl w:val="0"/>
              <w:suppressLineNumbers/>
              <w:suppressAutoHyphens/>
              <w:spacing w:after="0"/>
              <w:jc w:val="left"/>
              <w:rPr>
                <w:b/>
              </w:rPr>
            </w:pPr>
            <w:r w:rsidRPr="00895197">
              <w:rPr>
                <w:b/>
              </w:rPr>
              <w:t>Пункт 1.3.1</w:t>
            </w:r>
            <w:r w:rsidR="00094034" w:rsidRPr="00895197">
              <w:rPr>
                <w:b/>
              </w:rPr>
              <w:t>4</w:t>
            </w:r>
            <w:r w:rsidRPr="00895197">
              <w:rPr>
                <w:b/>
              </w:rPr>
              <w:t>.</w:t>
            </w:r>
          </w:p>
        </w:tc>
        <w:tc>
          <w:tcPr>
            <w:tcW w:w="7206" w:type="dxa"/>
            <w:gridSpan w:val="2"/>
          </w:tcPr>
          <w:p w:rsidR="007D1D38" w:rsidRPr="00895197" w:rsidRDefault="007D1D38" w:rsidP="007D1D38">
            <w:pPr>
              <w:widowControl w:val="0"/>
              <w:suppressLineNumbers/>
              <w:suppressAutoHyphens/>
              <w:spacing w:after="0"/>
              <w:rPr>
                <w:b/>
                <w:szCs w:val="26"/>
              </w:rPr>
            </w:pPr>
            <w:r w:rsidRPr="00895197">
              <w:rPr>
                <w:b/>
                <w:szCs w:val="26"/>
              </w:rPr>
              <w:t xml:space="preserve">Дата и место проведения аукциона </w:t>
            </w:r>
          </w:p>
        </w:tc>
      </w:tr>
      <w:tr w:rsidR="007D1D38" w:rsidRPr="009426F9" w:rsidTr="007D1D38">
        <w:tc>
          <w:tcPr>
            <w:tcW w:w="10080" w:type="dxa"/>
            <w:gridSpan w:val="3"/>
          </w:tcPr>
          <w:p w:rsidR="007D1D38" w:rsidRPr="000B29A5" w:rsidRDefault="002429B3" w:rsidP="00A56DD0">
            <w:pPr>
              <w:widowControl w:val="0"/>
              <w:spacing w:after="0"/>
            </w:pPr>
            <w:r w:rsidRPr="000B29A5">
              <w:t>1</w:t>
            </w:r>
            <w:r w:rsidR="00A04183" w:rsidRPr="000B29A5">
              <w:t xml:space="preserve">5:00 (мск) </w:t>
            </w:r>
            <w:r w:rsidR="00AF35A6">
              <w:t>03</w:t>
            </w:r>
            <w:r w:rsidR="00EF5DF6">
              <w:t xml:space="preserve"> </w:t>
            </w:r>
            <w:r w:rsidR="00AF35A6">
              <w:t>июня</w:t>
            </w:r>
            <w:r w:rsidR="000B29A5" w:rsidRPr="000B29A5">
              <w:t xml:space="preserve"> 2021</w:t>
            </w:r>
            <w:r w:rsidR="007D1D38" w:rsidRPr="000B29A5">
              <w:t xml:space="preserve"> года</w:t>
            </w:r>
            <w:r w:rsidR="007D1D38" w:rsidRPr="000B29A5">
              <w:rPr>
                <w:iCs/>
              </w:rPr>
              <w:t xml:space="preserve">, </w:t>
            </w:r>
            <w:r w:rsidR="00A56DD0" w:rsidRPr="000B29A5">
              <w:rPr>
                <w:color w:val="000000"/>
              </w:rPr>
              <w:t>123112, г. Москва, ул. Тестовская, дом 10</w:t>
            </w:r>
            <w:r w:rsidR="007D1D38" w:rsidRPr="000B29A5">
              <w:t xml:space="preserve">, </w:t>
            </w:r>
            <w:r w:rsidR="00A56DD0" w:rsidRPr="000B29A5">
              <w:t xml:space="preserve">26 этаж, </w:t>
            </w:r>
            <w:r w:rsidR="007D1D38" w:rsidRPr="000B29A5">
              <w:t xml:space="preserve">офис </w:t>
            </w:r>
            <w:r w:rsidR="007D1D38" w:rsidRPr="000B29A5">
              <w:br/>
              <w:t>АО «КСК»</w:t>
            </w:r>
            <w:r w:rsidR="00094034" w:rsidRPr="000B29A5">
              <w:t>.</w:t>
            </w:r>
          </w:p>
          <w:p w:rsidR="00094034" w:rsidRPr="000B29A5" w:rsidRDefault="00094034" w:rsidP="00A56DD0">
            <w:pPr>
              <w:widowControl w:val="0"/>
              <w:spacing w:after="0"/>
              <w:rPr>
                <w:iCs/>
              </w:rPr>
            </w:pPr>
            <w:r w:rsidRPr="000B29A5">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bookmarkStart w:id="60" w:name="_GoBack"/>
            <w:bookmarkEnd w:id="60"/>
          </w:p>
        </w:tc>
      </w:tr>
      <w:tr w:rsidR="007D1D38" w:rsidRPr="000B29A5" w:rsidTr="007D1D38">
        <w:tc>
          <w:tcPr>
            <w:tcW w:w="2874" w:type="dxa"/>
          </w:tcPr>
          <w:p w:rsidR="007D1D38" w:rsidRPr="000B29A5" w:rsidRDefault="007D1D38" w:rsidP="00094034">
            <w:pPr>
              <w:widowControl w:val="0"/>
              <w:suppressLineNumbers/>
              <w:suppressAutoHyphens/>
              <w:spacing w:after="0"/>
              <w:jc w:val="left"/>
              <w:rPr>
                <w:b/>
              </w:rPr>
            </w:pPr>
            <w:r w:rsidRPr="000B29A5">
              <w:rPr>
                <w:b/>
              </w:rPr>
              <w:t>Пункт 1.3.1</w:t>
            </w:r>
            <w:r w:rsidR="00094034" w:rsidRPr="000B29A5">
              <w:rPr>
                <w:b/>
              </w:rPr>
              <w:t>5</w:t>
            </w:r>
            <w:r w:rsidRPr="000B29A5">
              <w:rPr>
                <w:b/>
              </w:rPr>
              <w:t>.</w:t>
            </w:r>
          </w:p>
        </w:tc>
        <w:tc>
          <w:tcPr>
            <w:tcW w:w="7206" w:type="dxa"/>
            <w:gridSpan w:val="2"/>
          </w:tcPr>
          <w:p w:rsidR="007D1D38" w:rsidRPr="000B29A5" w:rsidRDefault="007D1D38" w:rsidP="007D1D38">
            <w:pPr>
              <w:widowControl w:val="0"/>
              <w:suppressLineNumbers/>
              <w:suppressAutoHyphens/>
              <w:spacing w:after="0"/>
              <w:rPr>
                <w:b/>
                <w:szCs w:val="26"/>
              </w:rPr>
            </w:pPr>
            <w:r w:rsidRPr="000B29A5">
              <w:rPr>
                <w:b/>
                <w:szCs w:val="26"/>
              </w:rPr>
              <w:t>Порядок и срок заключения договора</w:t>
            </w:r>
          </w:p>
        </w:tc>
      </w:tr>
      <w:tr w:rsidR="007D1D38" w:rsidRPr="009426F9" w:rsidTr="007D1D38">
        <w:tc>
          <w:tcPr>
            <w:tcW w:w="10080" w:type="dxa"/>
            <w:gridSpan w:val="3"/>
          </w:tcPr>
          <w:p w:rsidR="007D1D38" w:rsidRPr="000B29A5" w:rsidRDefault="007D1D38" w:rsidP="007D1D38">
            <w:pPr>
              <w:widowControl w:val="0"/>
              <w:spacing w:after="0"/>
              <w:rPr>
                <w:iCs/>
              </w:rPr>
            </w:pPr>
            <w:r w:rsidRPr="000B29A5">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9426F9" w:rsidRDefault="007D1D38" w:rsidP="007D1D38">
      <w:pPr>
        <w:widowControl w:val="0"/>
        <w:suppressLineNumbers/>
        <w:tabs>
          <w:tab w:val="left" w:pos="1418"/>
          <w:tab w:val="left" w:pos="5103"/>
        </w:tabs>
        <w:suppressAutoHyphens/>
        <w:spacing w:after="0"/>
        <w:rPr>
          <w:sz w:val="2"/>
          <w:szCs w:val="2"/>
          <w:highlight w:val="yellow"/>
        </w:rPr>
      </w:pPr>
    </w:p>
    <w:p w:rsidR="007D1D38" w:rsidRPr="009426F9" w:rsidRDefault="007D1D38" w:rsidP="007D1D38">
      <w:pPr>
        <w:keepNext/>
        <w:spacing w:after="0"/>
        <w:jc w:val="center"/>
        <w:outlineLvl w:val="0"/>
        <w:rPr>
          <w:b/>
          <w:kern w:val="28"/>
          <w:sz w:val="36"/>
          <w:szCs w:val="20"/>
          <w:highlight w:val="yellow"/>
        </w:rPr>
        <w:sectPr w:rsidR="007D1D38" w:rsidRPr="009426F9" w:rsidSect="006539C3">
          <w:headerReference w:type="default" r:id="rId20"/>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E32901" w:rsidRDefault="007D1D38" w:rsidP="007D1D38">
      <w:pPr>
        <w:keepNext/>
        <w:spacing w:after="0"/>
        <w:jc w:val="center"/>
        <w:outlineLvl w:val="0"/>
        <w:rPr>
          <w:b/>
          <w:kern w:val="28"/>
          <w:sz w:val="28"/>
          <w:szCs w:val="28"/>
        </w:rPr>
      </w:pPr>
      <w:bookmarkStart w:id="64" w:name="_РАЗДЕЛ_I.4_ОБРАЗЦЫ"/>
      <w:bookmarkStart w:id="65" w:name="_Toc158179983"/>
      <w:bookmarkStart w:id="66" w:name="_Toc266360079"/>
      <w:bookmarkEnd w:id="63"/>
      <w:bookmarkEnd w:id="64"/>
      <w:r w:rsidRPr="00E32901">
        <w:rPr>
          <w:b/>
          <w:kern w:val="28"/>
          <w:sz w:val="28"/>
          <w:szCs w:val="28"/>
        </w:rPr>
        <w:lastRenderedPageBreak/>
        <w:t xml:space="preserve">РАЗДЕЛ 1.4 ОБРАЗЦЫ ФОРМ И ДОКУМЕНТОВ </w:t>
      </w:r>
      <w:bookmarkEnd w:id="65"/>
      <w:bookmarkEnd w:id="66"/>
      <w:r w:rsidRPr="00E32901">
        <w:rPr>
          <w:b/>
          <w:kern w:val="28"/>
          <w:sz w:val="28"/>
          <w:szCs w:val="28"/>
        </w:rPr>
        <w:br/>
      </w:r>
    </w:p>
    <w:p w:rsidR="007D1D38" w:rsidRPr="00E32901"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E32901">
        <w:rPr>
          <w:b/>
          <w:sz w:val="26"/>
          <w:szCs w:val="26"/>
        </w:rPr>
        <w:t>1.4.1 ФОРМА ОПИСИ ДОКУМЕНТОВ, ПРЕДСТАВЛЯЕМЫХ</w:t>
      </w:r>
      <w:bookmarkEnd w:id="67"/>
      <w:bookmarkEnd w:id="68"/>
      <w:bookmarkEnd w:id="69"/>
      <w:bookmarkEnd w:id="70"/>
      <w:bookmarkEnd w:id="71"/>
      <w:r w:rsidRPr="00E32901">
        <w:rPr>
          <w:b/>
          <w:sz w:val="26"/>
          <w:szCs w:val="26"/>
        </w:rPr>
        <w:t xml:space="preserve"> В ЗАЯВКЕ</w:t>
      </w:r>
      <w:r w:rsidRPr="00E32901">
        <w:rPr>
          <w:b/>
          <w:sz w:val="26"/>
          <w:szCs w:val="26"/>
        </w:rPr>
        <w:br/>
        <w:t xml:space="preserve">НА УЧАСТИЕ В АУКЦИОНЕ </w:t>
      </w:r>
    </w:p>
    <w:p w:rsidR="007D1D38" w:rsidRPr="00E32901" w:rsidRDefault="007D1D38" w:rsidP="007D1D38">
      <w:pPr>
        <w:keepNext/>
        <w:spacing w:after="0"/>
        <w:jc w:val="center"/>
        <w:outlineLvl w:val="1"/>
        <w:rPr>
          <w:b/>
          <w:sz w:val="30"/>
        </w:rPr>
      </w:pPr>
    </w:p>
    <w:p w:rsidR="007D1D38" w:rsidRPr="00E32901" w:rsidRDefault="007D1D38" w:rsidP="007D1D38">
      <w:pPr>
        <w:spacing w:after="0"/>
        <w:jc w:val="center"/>
        <w:rPr>
          <w:b/>
        </w:rPr>
      </w:pPr>
      <w:bookmarkStart w:id="72" w:name="_Toc119343910"/>
      <w:r w:rsidRPr="00E32901">
        <w:rPr>
          <w:b/>
        </w:rPr>
        <w:t>Опись документов,</w:t>
      </w:r>
      <w:bookmarkEnd w:id="72"/>
    </w:p>
    <w:p w:rsidR="007D1D38" w:rsidRPr="00E32901"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r w:rsidRPr="00E32901">
        <w:rPr>
          <w:b/>
        </w:rPr>
        <w:t xml:space="preserve">представленных в заявке на участие в аукционе </w:t>
      </w:r>
    </w:p>
    <w:p w:rsidR="007D1D38" w:rsidRPr="00E32901" w:rsidRDefault="007D1D38" w:rsidP="007D1D38">
      <w:pPr>
        <w:spacing w:after="0"/>
      </w:pPr>
      <w:r w:rsidRPr="00E32901">
        <w:t xml:space="preserve">Настоящим _________________________________________ подтверждает, что для участия в </w:t>
      </w:r>
    </w:p>
    <w:p w:rsidR="007D1D38" w:rsidRPr="00E32901" w:rsidRDefault="007D1D38" w:rsidP="007D1D38">
      <w:pPr>
        <w:spacing w:after="0"/>
        <w:ind w:left="1080"/>
        <w:rPr>
          <w:i/>
          <w:sz w:val="20"/>
          <w:szCs w:val="20"/>
        </w:rPr>
      </w:pPr>
      <w:r w:rsidRPr="00E32901">
        <w:rPr>
          <w:i/>
          <w:sz w:val="20"/>
          <w:szCs w:val="20"/>
        </w:rPr>
        <w:t xml:space="preserve">                     (наименование участника аукциона)</w:t>
      </w:r>
    </w:p>
    <w:p w:rsidR="007D1D38" w:rsidRPr="00E32901"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E32901">
        <w:t xml:space="preserve">открытом аукционе на право заключения с АО «КСК» договора на </w:t>
      </w:r>
      <w:r w:rsidRPr="00E32901">
        <w:rPr>
          <w:i/>
        </w:rPr>
        <w:t xml:space="preserve">__________ </w:t>
      </w:r>
      <w:r w:rsidRPr="00E32901">
        <w:t>(</w:t>
      </w:r>
      <w:r w:rsidRPr="00E32901">
        <w:rPr>
          <w:i/>
        </w:rPr>
        <w:t xml:space="preserve">указывается наименование предмета аукциона) _______ </w:t>
      </w:r>
      <w:r w:rsidRPr="00E32901">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E32901" w:rsidTr="007D1D38">
        <w:tc>
          <w:tcPr>
            <w:tcW w:w="800" w:type="dxa"/>
            <w:tcBorders>
              <w:bottom w:val="single" w:sz="4" w:space="0" w:color="auto"/>
            </w:tcBorders>
            <w:shd w:val="clear" w:color="000000" w:fill="auto"/>
            <w:vAlign w:val="center"/>
          </w:tcPr>
          <w:p w:rsidR="007D1D38" w:rsidRPr="00E32901" w:rsidRDefault="007D1D38" w:rsidP="007D1D38">
            <w:pPr>
              <w:spacing w:after="0"/>
              <w:jc w:val="center"/>
              <w:rPr>
                <w:b/>
              </w:rPr>
            </w:pPr>
            <w:r w:rsidRPr="00E32901">
              <w:rPr>
                <w:b/>
              </w:rPr>
              <w:t>№ п\п</w:t>
            </w:r>
          </w:p>
        </w:tc>
        <w:tc>
          <w:tcPr>
            <w:tcW w:w="7422" w:type="dxa"/>
            <w:tcBorders>
              <w:bottom w:val="single" w:sz="4" w:space="0" w:color="auto"/>
            </w:tcBorders>
            <w:shd w:val="clear" w:color="000000" w:fill="auto"/>
            <w:vAlign w:val="center"/>
          </w:tcPr>
          <w:p w:rsidR="007D1D38" w:rsidRPr="00E32901" w:rsidRDefault="007D1D38" w:rsidP="007D1D38">
            <w:pPr>
              <w:spacing w:after="0"/>
              <w:jc w:val="center"/>
              <w:rPr>
                <w:b/>
              </w:rPr>
            </w:pPr>
            <w:r w:rsidRPr="00E32901">
              <w:rPr>
                <w:b/>
              </w:rPr>
              <w:t>Наименование</w:t>
            </w:r>
          </w:p>
        </w:tc>
        <w:tc>
          <w:tcPr>
            <w:tcW w:w="1498" w:type="dxa"/>
            <w:tcBorders>
              <w:bottom w:val="single" w:sz="4" w:space="0" w:color="auto"/>
            </w:tcBorders>
            <w:shd w:val="clear" w:color="000000" w:fill="auto"/>
            <w:vAlign w:val="center"/>
          </w:tcPr>
          <w:p w:rsidR="007D1D38" w:rsidRPr="00E32901" w:rsidRDefault="007D1D38" w:rsidP="007D1D38">
            <w:pPr>
              <w:spacing w:after="0"/>
              <w:jc w:val="center"/>
              <w:rPr>
                <w:b/>
              </w:rPr>
            </w:pPr>
            <w:r w:rsidRPr="00E32901">
              <w:rPr>
                <w:b/>
              </w:rPr>
              <w:t>Номер страницы по порядку</w:t>
            </w:r>
          </w:p>
        </w:tc>
      </w:tr>
      <w:tr w:rsidR="007D1D38" w:rsidRPr="00E32901" w:rsidTr="007D1D38">
        <w:tc>
          <w:tcPr>
            <w:tcW w:w="800" w:type="dxa"/>
            <w:tcBorders>
              <w:top w:val="single" w:sz="4" w:space="0" w:color="auto"/>
            </w:tcBorders>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E32901" w:rsidRDefault="007D1D38" w:rsidP="007D1D38">
            <w:pPr>
              <w:spacing w:after="0"/>
            </w:pPr>
            <w:r w:rsidRPr="00E32901">
              <w:t>Заявка на участие в аукционе (по форме 1.4.2 Раздела 1.4)</w:t>
            </w:r>
          </w:p>
        </w:tc>
        <w:tc>
          <w:tcPr>
            <w:tcW w:w="1498" w:type="dxa"/>
            <w:tcBorders>
              <w:top w:val="single" w:sz="4" w:space="0" w:color="auto"/>
            </w:tcBorders>
            <w:vAlign w:val="center"/>
          </w:tcPr>
          <w:p w:rsidR="007D1D38" w:rsidRPr="00E32901" w:rsidRDefault="007D1D38" w:rsidP="007D1D38">
            <w:pPr>
              <w:spacing w:after="0"/>
              <w:jc w:val="center"/>
            </w:pPr>
          </w:p>
        </w:tc>
      </w:tr>
      <w:tr w:rsidR="007D1D38" w:rsidRPr="00E32901" w:rsidTr="007D1D38">
        <w:trPr>
          <w:trHeight w:val="104"/>
        </w:trPr>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485A3B" w:rsidP="007D1D38">
            <w:pPr>
              <w:spacing w:after="0"/>
            </w:pPr>
            <w:r w:rsidRPr="00E32901">
              <w:t xml:space="preserve">Сведения об участнике закупки </w:t>
            </w:r>
            <w:r w:rsidR="007D1D38" w:rsidRPr="00E32901">
              <w:t>(по форме 1.4.3 Раздела 1.4)</w:t>
            </w:r>
          </w:p>
        </w:tc>
        <w:tc>
          <w:tcPr>
            <w:tcW w:w="1498" w:type="dxa"/>
            <w:vAlign w:val="center"/>
          </w:tcPr>
          <w:p w:rsidR="007D1D38" w:rsidRPr="00E32901" w:rsidRDefault="007D1D38" w:rsidP="007D1D38">
            <w:pPr>
              <w:spacing w:after="0"/>
              <w:jc w:val="center"/>
            </w:pPr>
          </w:p>
        </w:tc>
      </w:tr>
      <w:tr w:rsidR="007D1D38" w:rsidRPr="00E32901" w:rsidTr="007D1D38">
        <w:trPr>
          <w:trHeight w:val="519"/>
        </w:trPr>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400BDA" w:rsidP="00400BDA">
            <w:pPr>
              <w:spacing w:after="0"/>
              <w:rPr>
                <w:i/>
              </w:rPr>
            </w:pPr>
            <w:r w:rsidRPr="00E32901">
              <w:rPr>
                <w:i/>
              </w:rPr>
              <w:t>иные</w:t>
            </w:r>
            <w:r w:rsidR="007D1D38" w:rsidRPr="00E32901">
              <w:rPr>
                <w:i/>
              </w:rPr>
              <w:t xml:space="preserve"> документы, предусмотренные документацией об аукционе (</w:t>
            </w:r>
            <w:r w:rsidRPr="00E32901">
              <w:rPr>
                <w:i/>
              </w:rPr>
              <w:t xml:space="preserve">каждый документ </w:t>
            </w:r>
            <w:r w:rsidR="007D1D38" w:rsidRPr="00E32901">
              <w:rPr>
                <w:i/>
              </w:rPr>
              <w:t xml:space="preserve">необходимо </w:t>
            </w:r>
            <w:r w:rsidRPr="00E32901">
              <w:rPr>
                <w:i/>
              </w:rPr>
              <w:t>указать в строке отдельно</w:t>
            </w:r>
            <w:r w:rsidR="007D1D38" w:rsidRPr="00E32901">
              <w:rPr>
                <w:i/>
              </w:rPr>
              <w:t>)</w:t>
            </w:r>
          </w:p>
        </w:tc>
        <w:tc>
          <w:tcPr>
            <w:tcW w:w="1498" w:type="dxa"/>
            <w:vAlign w:val="center"/>
          </w:tcPr>
          <w:p w:rsidR="007D1D38" w:rsidRPr="00E32901" w:rsidRDefault="007D1D38" w:rsidP="007D1D38">
            <w:pPr>
              <w:spacing w:after="0"/>
              <w:jc w:val="center"/>
            </w:pPr>
          </w:p>
        </w:tc>
      </w:tr>
      <w:tr w:rsidR="007D1D38" w:rsidRPr="00E32901" w:rsidTr="007D1D38">
        <w:trPr>
          <w:trHeight w:val="53"/>
        </w:trPr>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7D1D38" w:rsidP="007D1D38">
            <w:pPr>
              <w:spacing w:after="0"/>
              <w:jc w:val="center"/>
            </w:pPr>
          </w:p>
        </w:tc>
        <w:tc>
          <w:tcPr>
            <w:tcW w:w="1498" w:type="dxa"/>
            <w:vAlign w:val="center"/>
          </w:tcPr>
          <w:p w:rsidR="007D1D38" w:rsidRPr="00E32901" w:rsidRDefault="007D1D38" w:rsidP="007D1D38">
            <w:pPr>
              <w:spacing w:after="0"/>
              <w:jc w:val="center"/>
            </w:pPr>
          </w:p>
        </w:tc>
      </w:tr>
      <w:tr w:rsidR="007D1D38" w:rsidRPr="00E32901" w:rsidTr="007D1D38">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7D1D38" w:rsidP="007D1D38">
            <w:pPr>
              <w:spacing w:after="0"/>
              <w:jc w:val="center"/>
              <w:rPr>
                <w:b/>
                <w:i/>
              </w:rPr>
            </w:pPr>
          </w:p>
        </w:tc>
        <w:tc>
          <w:tcPr>
            <w:tcW w:w="1498" w:type="dxa"/>
            <w:vAlign w:val="center"/>
          </w:tcPr>
          <w:p w:rsidR="007D1D38" w:rsidRPr="00E32901" w:rsidRDefault="007D1D38" w:rsidP="007D1D38">
            <w:pPr>
              <w:spacing w:after="0"/>
              <w:jc w:val="center"/>
            </w:pPr>
          </w:p>
        </w:tc>
      </w:tr>
    </w:tbl>
    <w:p w:rsidR="007D1D38" w:rsidRPr="00E32901" w:rsidRDefault="007D1D38" w:rsidP="007D1D38">
      <w:pPr>
        <w:spacing w:after="0"/>
        <w:rPr>
          <w:b/>
        </w:rPr>
      </w:pPr>
    </w:p>
    <w:p w:rsidR="00485A3B" w:rsidRPr="00E32901" w:rsidRDefault="00485A3B" w:rsidP="00485A3B">
      <w:pPr>
        <w:spacing w:after="0"/>
        <w:outlineLvl w:val="0"/>
        <w:rPr>
          <w:bCs/>
          <w:i/>
        </w:rPr>
      </w:pPr>
      <w:r w:rsidRPr="00E32901">
        <w:rPr>
          <w:bCs/>
          <w:i/>
        </w:rPr>
        <w:t xml:space="preserve">_____________________________                    </w:t>
      </w:r>
      <w:r w:rsidRPr="00E32901">
        <w:rPr>
          <w:bCs/>
        </w:rPr>
        <w:t>______________      /_______________________/</w:t>
      </w:r>
    </w:p>
    <w:p w:rsidR="00485A3B" w:rsidRPr="00E32901" w:rsidRDefault="00485A3B" w:rsidP="00485A3B">
      <w:pPr>
        <w:spacing w:after="0"/>
        <w:outlineLvl w:val="0"/>
        <w:rPr>
          <w:bCs/>
          <w:i/>
        </w:rPr>
      </w:pPr>
      <w:r w:rsidRPr="00E32901">
        <w:rPr>
          <w:bCs/>
          <w:i/>
        </w:rPr>
        <w:t>(должность уполномоченного лица)     МП          (подпись)             (расшифровка подписи)</w:t>
      </w:r>
    </w:p>
    <w:p w:rsidR="007D1D38" w:rsidRPr="00E1399F" w:rsidRDefault="007D1D38" w:rsidP="007D1D38">
      <w:pPr>
        <w:rPr>
          <w:b/>
        </w:rPr>
      </w:pPr>
      <w:r w:rsidRPr="009426F9">
        <w:rPr>
          <w:i/>
          <w:sz w:val="20"/>
          <w:szCs w:val="20"/>
          <w:highlight w:val="yellow"/>
        </w:rPr>
        <w:br w:type="page"/>
      </w:r>
      <w:bookmarkStart w:id="73" w:name="_Toc158179985"/>
      <w:bookmarkStart w:id="74" w:name="_Toc223497319"/>
      <w:bookmarkStart w:id="75" w:name="_Toc243309214"/>
      <w:bookmarkStart w:id="76" w:name="_Toc254950639"/>
      <w:bookmarkStart w:id="77" w:name="_Toc266360081"/>
      <w:r w:rsidRPr="00E1399F">
        <w:rPr>
          <w:b/>
          <w:sz w:val="26"/>
          <w:szCs w:val="26"/>
        </w:rPr>
        <w:lastRenderedPageBreak/>
        <w:t>1.4.2 ФОРМА ЗАЯВКИ НА УЧАСТИЕ В АУКЦИОНЕ</w:t>
      </w:r>
      <w:bookmarkEnd w:id="73"/>
      <w:bookmarkEnd w:id="74"/>
      <w:bookmarkEnd w:id="75"/>
      <w:bookmarkEnd w:id="76"/>
      <w:bookmarkEnd w:id="77"/>
    </w:p>
    <w:p w:rsidR="007D1D38" w:rsidRPr="00E1399F" w:rsidRDefault="007D1D38" w:rsidP="007D1D38">
      <w:pPr>
        <w:jc w:val="right"/>
        <w:rPr>
          <w:i/>
        </w:rPr>
      </w:pPr>
      <w:r w:rsidRPr="00E1399F">
        <w:rPr>
          <w:i/>
        </w:rPr>
        <w:t>Форма для юридического лица</w:t>
      </w:r>
    </w:p>
    <w:p w:rsidR="007D1D38" w:rsidRPr="00E1399F" w:rsidRDefault="007D1D38" w:rsidP="007D1D38">
      <w:pPr>
        <w:jc w:val="right"/>
        <w:rPr>
          <w:i/>
        </w:rPr>
      </w:pP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E1399F">
        <w:rPr>
          <w:b/>
        </w:rPr>
        <w:t>ЗАЯВКА НА УЧАСТИЕ В АУКЦИОНЕ</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E1399F">
        <w:rPr>
          <w:b/>
        </w:rPr>
        <w:t>на право заключения с</w:t>
      </w:r>
      <w:r w:rsidRPr="00E1399F">
        <w:rPr>
          <w:b/>
          <w:i/>
        </w:rPr>
        <w:t xml:space="preserve"> </w:t>
      </w:r>
      <w:r w:rsidRPr="00E1399F">
        <w:rPr>
          <w:b/>
        </w:rPr>
        <w:t>АО «КСК»</w:t>
      </w:r>
      <w:r w:rsidRPr="00E1399F">
        <w:rPr>
          <w:b/>
          <w:i/>
        </w:rPr>
        <w:t xml:space="preserve"> </w:t>
      </w:r>
      <w:r w:rsidRPr="00E1399F">
        <w:rPr>
          <w:b/>
        </w:rPr>
        <w:t xml:space="preserve">договора </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E1399F">
        <w:rPr>
          <w:b/>
        </w:rPr>
        <w:t xml:space="preserve">на </w:t>
      </w:r>
      <w:r w:rsidRPr="00E1399F">
        <w:rPr>
          <w:i/>
        </w:rPr>
        <w:t>__________ (указывается наименование предмета аукциона)___</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E1399F"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E1399F">
        <w:t>1.</w:t>
      </w:r>
      <w:r w:rsidRPr="00E1399F">
        <w:tab/>
        <w:t>Изучив документацию об аукционе на право заключения вышеупомянутого договора,</w:t>
      </w:r>
      <w:r w:rsidRPr="00E1399F">
        <w:br/>
        <w:t>а также применимые к данному аукциону законодательство и нормативно-правовые акты</w:t>
      </w:r>
      <w:r w:rsidRPr="00E1399F">
        <w:rPr>
          <w:sz w:val="22"/>
        </w:rPr>
        <w:t xml:space="preserve"> </w:t>
      </w:r>
      <w:r w:rsidRPr="00E1399F">
        <w:rPr>
          <w:i/>
          <w:sz w:val="22"/>
        </w:rPr>
        <w:t>_________________________________________________________________________</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E1399F">
        <w:rPr>
          <w:i/>
          <w:sz w:val="20"/>
        </w:rPr>
        <w:t>(указывается наименование участника аукциона)</w:t>
      </w:r>
    </w:p>
    <w:p w:rsidR="007D1D38" w:rsidRPr="00E1399F" w:rsidRDefault="007D1D38" w:rsidP="007D1D38">
      <w:pPr>
        <w:spacing w:after="0"/>
      </w:pPr>
      <w:r w:rsidRPr="00E1399F">
        <w:t>(далее – участник аукциона) в лице, ________________________________________________</w:t>
      </w:r>
    </w:p>
    <w:p w:rsidR="007D1D38" w:rsidRPr="00E1399F" w:rsidRDefault="007D1D38" w:rsidP="007D1D38">
      <w:pPr>
        <w:spacing w:after="0"/>
        <w:jc w:val="center"/>
        <w:rPr>
          <w:i/>
          <w:sz w:val="20"/>
          <w:szCs w:val="20"/>
        </w:rPr>
      </w:pPr>
      <w:r w:rsidRPr="00E1399F">
        <w:rPr>
          <w:i/>
          <w:sz w:val="20"/>
          <w:szCs w:val="20"/>
        </w:rPr>
        <w:t xml:space="preserve">                                                          (наименование должности и Ф.И.О. руководителя.)</w:t>
      </w:r>
    </w:p>
    <w:p w:rsidR="007D1D38" w:rsidRPr="00E1399F" w:rsidRDefault="007D1D38" w:rsidP="007D1D38">
      <w:pPr>
        <w:spacing w:after="0"/>
      </w:pPr>
      <w:r w:rsidRPr="00E1399F">
        <w:t>сообщает о согласии участвовать в аукционе на условиях, установленных документацией об аукционе, и направляет настоящую заявку.</w:t>
      </w:r>
    </w:p>
    <w:p w:rsidR="007D1D38" w:rsidRPr="00E1399F" w:rsidRDefault="007D1D38" w:rsidP="007D1D38">
      <w:pPr>
        <w:tabs>
          <w:tab w:val="left" w:pos="709"/>
        </w:tabs>
        <w:spacing w:after="0"/>
      </w:pPr>
      <w:r w:rsidRPr="00E1399F">
        <w:t>2.</w:t>
      </w:r>
      <w:r w:rsidRPr="00E1399F">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E1399F">
        <w:t xml:space="preserve">влены в настоящем предложении </w:t>
      </w:r>
      <w:r w:rsidR="004B209B" w:rsidRPr="00E1399F">
        <w:t xml:space="preserve">и </w:t>
      </w:r>
      <w:r w:rsidRPr="00E1399F">
        <w:t xml:space="preserve">по цене покупки </w:t>
      </w:r>
      <w:r w:rsidR="00F0632D" w:rsidRPr="00E1399F">
        <w:t>транспортного средства</w:t>
      </w:r>
      <w:r w:rsidRPr="00E1399F">
        <w:br/>
        <w:t xml:space="preserve">____________________ (_______________) рублей, </w:t>
      </w:r>
      <w:r w:rsidR="00F919A2" w:rsidRPr="00E1399F">
        <w:t>включая</w:t>
      </w:r>
      <w:r w:rsidRPr="00E1399F">
        <w:t xml:space="preserve"> НДС.</w:t>
      </w:r>
    </w:p>
    <w:p w:rsidR="007D1D38" w:rsidRPr="00E1399F" w:rsidRDefault="007D1D38" w:rsidP="007D1D38">
      <w:pPr>
        <w:tabs>
          <w:tab w:val="left" w:pos="709"/>
        </w:tabs>
        <w:spacing w:after="0"/>
        <w:rPr>
          <w:i/>
        </w:rPr>
      </w:pPr>
      <w:r w:rsidRPr="00E1399F">
        <w:rPr>
          <w:i/>
        </w:rPr>
        <w:tab/>
        <w:t>(указывается цифрой и прописью)</w:t>
      </w:r>
    </w:p>
    <w:p w:rsidR="007D1D38" w:rsidRPr="00E1399F" w:rsidRDefault="007D1D38" w:rsidP="007D1D38">
      <w:pPr>
        <w:tabs>
          <w:tab w:val="left" w:pos="709"/>
        </w:tabs>
        <w:spacing w:after="0"/>
      </w:pPr>
      <w:r w:rsidRPr="00E1399F">
        <w:t>3.</w:t>
      </w:r>
      <w:r w:rsidRPr="00E1399F">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E1399F">
        <w:t>транспортное средство</w:t>
      </w:r>
      <w:r w:rsidRPr="00E1399F">
        <w:t xml:space="preserve"> в соответствии с требованиями договора.</w:t>
      </w:r>
    </w:p>
    <w:p w:rsidR="007D1D38" w:rsidRPr="00E1399F" w:rsidRDefault="007D1D38" w:rsidP="007D1D38">
      <w:pPr>
        <w:spacing w:after="0"/>
        <w:rPr>
          <w:color w:val="000000"/>
          <w:szCs w:val="20"/>
        </w:rPr>
      </w:pPr>
      <w:r w:rsidRPr="00E1399F">
        <w:rPr>
          <w:color w:val="000000"/>
        </w:rPr>
        <w:t>4.</w:t>
      </w:r>
      <w:r w:rsidRPr="00E1399F">
        <w:rPr>
          <w:color w:val="000000"/>
        </w:rPr>
        <w:tab/>
        <w:t xml:space="preserve">Участник </w:t>
      </w:r>
      <w:r w:rsidR="0058138E" w:rsidRPr="00E1399F">
        <w:rPr>
          <w:color w:val="000000"/>
        </w:rPr>
        <w:t>аукциона</w:t>
      </w:r>
      <w:r w:rsidR="0058138E" w:rsidRPr="00E1399F">
        <w:rPr>
          <w:color w:val="000000"/>
          <w:szCs w:val="20"/>
        </w:rPr>
        <w:t xml:space="preserve"> подтверждает, что против него </w:t>
      </w:r>
      <w:r w:rsidR="0058138E" w:rsidRPr="00E1399F">
        <w:rPr>
          <w:bCs/>
          <w:color w:val="000000"/>
          <w:szCs w:val="20"/>
        </w:rPr>
        <w:t xml:space="preserve">не проводится процедура ликвидации, </w:t>
      </w:r>
      <w:r w:rsidR="0058138E" w:rsidRPr="00E1399F">
        <w:rPr>
          <w:color w:val="000000"/>
          <w:szCs w:val="20"/>
        </w:rPr>
        <w:t>банкротства</w:t>
      </w:r>
      <w:r w:rsidR="0058138E" w:rsidRPr="00E1399F">
        <w:rPr>
          <w:bCs/>
          <w:color w:val="000000"/>
          <w:szCs w:val="20"/>
        </w:rPr>
        <w:t>, деятельность его не приостановлена</w:t>
      </w:r>
      <w:r w:rsidRPr="00E1399F">
        <w:rPr>
          <w:color w:val="000000"/>
          <w:szCs w:val="20"/>
        </w:rPr>
        <w:t>.</w:t>
      </w:r>
    </w:p>
    <w:p w:rsidR="007D1D38" w:rsidRPr="00E1399F" w:rsidRDefault="007D1D38" w:rsidP="007D1D38">
      <w:pPr>
        <w:spacing w:after="0"/>
        <w:rPr>
          <w:color w:val="000000"/>
          <w:szCs w:val="20"/>
        </w:rPr>
      </w:pPr>
      <w:r w:rsidRPr="00E1399F">
        <w:rPr>
          <w:color w:val="000000"/>
          <w:szCs w:val="20"/>
        </w:rPr>
        <w:t>5.</w:t>
      </w:r>
      <w:r w:rsidRPr="00E1399F">
        <w:rPr>
          <w:color w:val="000000"/>
          <w:szCs w:val="20"/>
        </w:rPr>
        <w:tab/>
      </w:r>
      <w:r w:rsidRPr="00E1399F">
        <w:rPr>
          <w:color w:val="000000"/>
        </w:rPr>
        <w:t xml:space="preserve">Участник </w:t>
      </w:r>
      <w:r w:rsidR="0058138E" w:rsidRPr="00E1399F">
        <w:rPr>
          <w:color w:val="000000"/>
        </w:rPr>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E1399F">
        <w:rPr>
          <w:color w:val="000000"/>
        </w:rPr>
        <w:t>.</w:t>
      </w:r>
    </w:p>
    <w:p w:rsidR="007D1D38" w:rsidRPr="00E1399F" w:rsidRDefault="007D1D38" w:rsidP="007D1D38">
      <w:pPr>
        <w:spacing w:after="0"/>
        <w:rPr>
          <w:color w:val="000000"/>
          <w:szCs w:val="20"/>
        </w:rPr>
      </w:pPr>
      <w:r w:rsidRPr="00E1399F">
        <w:rPr>
          <w:color w:val="000000"/>
          <w:szCs w:val="20"/>
        </w:rPr>
        <w:t>6.</w:t>
      </w:r>
      <w:r w:rsidRPr="00E1399F">
        <w:rPr>
          <w:color w:val="000000"/>
          <w:szCs w:val="20"/>
        </w:rPr>
        <w:tab/>
        <w:t xml:space="preserve">Настоящая заявка </w:t>
      </w:r>
      <w:r w:rsidR="0058138E" w:rsidRPr="00E1399F">
        <w:rPr>
          <w:color w:val="000000"/>
          <w:szCs w:val="20"/>
        </w:rPr>
        <w:t>на участие в аукционе действительна в течение 60 (</w:t>
      </w:r>
      <w:r w:rsidR="0058138E" w:rsidRPr="00E1399F">
        <w:t>Шестидесяти</w:t>
      </w:r>
      <w:r w:rsidR="0058138E" w:rsidRPr="00E1399F">
        <w:rPr>
          <w:color w:val="000000"/>
          <w:szCs w:val="20"/>
        </w:rPr>
        <w:t>) календарных дней с даты открытия доступа к заявкам на участие в открытом аукционе, указанной в извещении о проведении аукциона</w:t>
      </w:r>
      <w:r w:rsidRPr="00E1399F">
        <w:rPr>
          <w:color w:val="000000"/>
          <w:szCs w:val="20"/>
        </w:rPr>
        <w:t>.</w:t>
      </w:r>
    </w:p>
    <w:p w:rsidR="007D1D38" w:rsidRPr="00E1399F" w:rsidRDefault="007D1D38" w:rsidP="007D1D38">
      <w:pPr>
        <w:keepNext/>
        <w:keepLines/>
        <w:widowControl w:val="0"/>
        <w:suppressLineNumbers/>
        <w:suppressAutoHyphens/>
        <w:spacing w:after="0"/>
        <w:ind w:right="-83"/>
      </w:pPr>
      <w:r w:rsidRPr="00E1399F">
        <w:rPr>
          <w:color w:val="000000"/>
          <w:szCs w:val="20"/>
        </w:rPr>
        <w:t xml:space="preserve">7. </w:t>
      </w:r>
      <w:r w:rsidRPr="00E1399F">
        <w:t>Для оперативного взаимодействия участника аукциона с заказчиком по вопросам организационного характера уполномочен __________________________________________ .</w:t>
      </w:r>
    </w:p>
    <w:p w:rsidR="007D1D38" w:rsidRPr="00E1399F" w:rsidRDefault="007D1D38" w:rsidP="007D1D38">
      <w:pPr>
        <w:keepNext/>
        <w:keepLines/>
        <w:widowControl w:val="0"/>
        <w:suppressLineNumbers/>
        <w:suppressAutoHyphens/>
        <w:spacing w:after="0"/>
        <w:ind w:right="-83"/>
      </w:pPr>
      <w:r w:rsidRPr="00E1399F">
        <w:tab/>
      </w:r>
      <w:r w:rsidRPr="00E1399F">
        <w:tab/>
      </w:r>
      <w:r w:rsidRPr="00E1399F">
        <w:tab/>
      </w:r>
      <w:r w:rsidRPr="00E1399F">
        <w:tab/>
        <w:t xml:space="preserve">  (указывается Ф.И.О., телефон и e-ma</w:t>
      </w:r>
      <w:r w:rsidRPr="00E1399F">
        <w:rPr>
          <w:lang w:val="en-US"/>
        </w:rPr>
        <w:t>i</w:t>
      </w:r>
      <w:r w:rsidRPr="00E1399F">
        <w:t>l лица участника аукциона)</w:t>
      </w:r>
    </w:p>
    <w:p w:rsidR="007D1D38" w:rsidRPr="00E1399F" w:rsidRDefault="007D1D38" w:rsidP="007D1D38">
      <w:pPr>
        <w:keepNext/>
        <w:keepLines/>
        <w:widowControl w:val="0"/>
        <w:suppressLineNumbers/>
        <w:suppressAutoHyphens/>
        <w:spacing w:after="0"/>
        <w:ind w:right="-83"/>
      </w:pPr>
      <w:r w:rsidRPr="00E1399F">
        <w:t>8.</w:t>
      </w:r>
      <w:r w:rsidRPr="00E1399F">
        <w:tab/>
        <w:t>Адрес местонахождения участника аукциона:</w:t>
      </w:r>
    </w:p>
    <w:p w:rsidR="007D1D38" w:rsidRPr="00E1399F" w:rsidRDefault="007D1D38" w:rsidP="007D1D38">
      <w:pPr>
        <w:tabs>
          <w:tab w:val="left" w:pos="900"/>
        </w:tabs>
        <w:spacing w:after="0"/>
        <w:ind w:firstLine="709"/>
      </w:pPr>
      <w:r w:rsidRPr="00E1399F">
        <w:t>Почтовый адрес ____________________________________________________________</w:t>
      </w:r>
    </w:p>
    <w:p w:rsidR="007D1D38" w:rsidRPr="00E1399F" w:rsidRDefault="007D1D38" w:rsidP="007D1D38">
      <w:pPr>
        <w:tabs>
          <w:tab w:val="left" w:pos="900"/>
        </w:tabs>
        <w:spacing w:after="0"/>
        <w:ind w:firstLine="709"/>
      </w:pPr>
      <w:r w:rsidRPr="00E1399F">
        <w:t>ИНН __________________________________________________________________</w:t>
      </w:r>
    </w:p>
    <w:p w:rsidR="007D1D38" w:rsidRPr="00E1399F" w:rsidRDefault="007D1D38" w:rsidP="007D1D38">
      <w:pPr>
        <w:tabs>
          <w:tab w:val="left" w:pos="900"/>
        </w:tabs>
        <w:spacing w:after="0"/>
        <w:ind w:firstLine="709"/>
      </w:pPr>
      <w:r w:rsidRPr="00E1399F">
        <w:t>Адрес электронной почты ___________________________________________________</w:t>
      </w:r>
    </w:p>
    <w:p w:rsidR="007D1D38" w:rsidRPr="00E1399F" w:rsidRDefault="007D1D38" w:rsidP="007D1D38">
      <w:pPr>
        <w:tabs>
          <w:tab w:val="left" w:pos="900"/>
        </w:tabs>
        <w:spacing w:after="0"/>
        <w:ind w:firstLine="709"/>
      </w:pPr>
      <w:r w:rsidRPr="00E1399F">
        <w:t>Телефон _______________________________________________________________</w:t>
      </w:r>
    </w:p>
    <w:p w:rsidR="007D1D38" w:rsidRPr="00E1399F" w:rsidRDefault="007D1D38" w:rsidP="007D1D38">
      <w:pPr>
        <w:tabs>
          <w:tab w:val="left" w:pos="900"/>
          <w:tab w:val="right" w:pos="9640"/>
        </w:tabs>
        <w:spacing w:after="0"/>
        <w:ind w:firstLine="709"/>
        <w:rPr>
          <w:szCs w:val="20"/>
        </w:rPr>
      </w:pPr>
    </w:p>
    <w:p w:rsidR="00C905CA" w:rsidRPr="00E1399F" w:rsidRDefault="00C905CA" w:rsidP="00C905CA">
      <w:pPr>
        <w:spacing w:after="0"/>
        <w:outlineLvl w:val="0"/>
        <w:rPr>
          <w:bCs/>
          <w:i/>
        </w:rPr>
      </w:pPr>
      <w:r w:rsidRPr="00E1399F">
        <w:rPr>
          <w:bCs/>
          <w:i/>
        </w:rPr>
        <w:t xml:space="preserve">_____________________________                    </w:t>
      </w:r>
      <w:r w:rsidRPr="00E1399F">
        <w:rPr>
          <w:bCs/>
        </w:rPr>
        <w:t>______________      /_______________________/</w:t>
      </w:r>
    </w:p>
    <w:p w:rsidR="00C905CA" w:rsidRPr="00E1399F" w:rsidRDefault="00C905CA" w:rsidP="00C905CA">
      <w:pPr>
        <w:spacing w:after="0"/>
        <w:outlineLvl w:val="0"/>
        <w:rPr>
          <w:bCs/>
          <w:i/>
        </w:rPr>
      </w:pPr>
      <w:r w:rsidRPr="00E1399F">
        <w:rPr>
          <w:bCs/>
          <w:i/>
        </w:rPr>
        <w:t>(должность уполномоченного лица)     МП          (подпись)             (расшифровка подписи)</w:t>
      </w:r>
    </w:p>
    <w:p w:rsidR="007D1D38" w:rsidRPr="009426F9" w:rsidRDefault="007D1D38" w:rsidP="007D1D38">
      <w:pPr>
        <w:tabs>
          <w:tab w:val="left" w:pos="4320"/>
        </w:tabs>
        <w:spacing w:after="0"/>
        <w:rPr>
          <w:i/>
          <w:highlight w:val="yellow"/>
          <w:vertAlign w:val="superscript"/>
        </w:rPr>
      </w:pPr>
      <w:r w:rsidRPr="009426F9">
        <w:rPr>
          <w:i/>
          <w:highlight w:val="yellow"/>
          <w:vertAlign w:val="superscript"/>
        </w:rPr>
        <w:br w:type="page"/>
      </w:r>
    </w:p>
    <w:p w:rsidR="007D1D38" w:rsidRPr="00E1399F" w:rsidRDefault="007D1D38" w:rsidP="007D1D38">
      <w:pPr>
        <w:keepNext/>
        <w:outlineLvl w:val="1"/>
        <w:rPr>
          <w:b/>
          <w:sz w:val="26"/>
          <w:szCs w:val="26"/>
        </w:rPr>
      </w:pPr>
      <w:r w:rsidRPr="00E1399F">
        <w:rPr>
          <w:b/>
          <w:sz w:val="26"/>
          <w:szCs w:val="26"/>
        </w:rPr>
        <w:lastRenderedPageBreak/>
        <w:t>1.4.2 ФОРМА ЗАЯВКИ НА УЧАСТИЕ В АУКЦИОНЕ</w:t>
      </w:r>
    </w:p>
    <w:p w:rsidR="007D1D38" w:rsidRPr="00E1399F" w:rsidRDefault="007D1D38" w:rsidP="007D1D38">
      <w:pPr>
        <w:jc w:val="right"/>
        <w:rPr>
          <w:i/>
        </w:rPr>
      </w:pPr>
      <w:r w:rsidRPr="00E1399F">
        <w:rPr>
          <w:i/>
        </w:rPr>
        <w:t>Форма для физического лица</w:t>
      </w:r>
    </w:p>
    <w:p w:rsidR="007D1D38" w:rsidRPr="00E1399F" w:rsidRDefault="007D1D38" w:rsidP="007D1D38">
      <w:pPr>
        <w:spacing w:after="0"/>
      </w:pPr>
    </w:p>
    <w:p w:rsidR="007D1D38" w:rsidRPr="00E1399F" w:rsidRDefault="007D1D38" w:rsidP="007D1D38">
      <w:pPr>
        <w:spacing w:after="0"/>
      </w:pP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E1399F">
        <w:rPr>
          <w:b/>
        </w:rPr>
        <w:t>ЗАЯВКА НА УЧАСТИЕ В АУКЦИОНЕ</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E1399F">
        <w:rPr>
          <w:b/>
        </w:rPr>
        <w:t>на право заключения с</w:t>
      </w:r>
      <w:r w:rsidRPr="00E1399F">
        <w:rPr>
          <w:b/>
          <w:i/>
        </w:rPr>
        <w:t xml:space="preserve"> </w:t>
      </w:r>
      <w:r w:rsidRPr="00E1399F">
        <w:rPr>
          <w:b/>
        </w:rPr>
        <w:t>АО «КСК»</w:t>
      </w:r>
      <w:r w:rsidRPr="00E1399F">
        <w:rPr>
          <w:b/>
          <w:i/>
        </w:rPr>
        <w:t xml:space="preserve"> </w:t>
      </w:r>
      <w:r w:rsidRPr="00E1399F">
        <w:rPr>
          <w:b/>
        </w:rPr>
        <w:t xml:space="preserve">договора </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E1399F">
        <w:rPr>
          <w:b/>
        </w:rPr>
        <w:t xml:space="preserve">на </w:t>
      </w:r>
      <w:r w:rsidRPr="00E1399F">
        <w:rPr>
          <w:b/>
          <w:i/>
        </w:rPr>
        <w:t>__________ (указывается наименование по предмету аукциона)</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E1399F" w:rsidRDefault="007D1D38" w:rsidP="0061724F">
      <w:pPr>
        <w:keepNext/>
        <w:keepLines/>
        <w:widowControl w:val="0"/>
        <w:numPr>
          <w:ilvl w:val="0"/>
          <w:numId w:val="34"/>
        </w:numPr>
        <w:suppressLineNumbers/>
        <w:suppressAutoHyphens/>
        <w:spacing w:after="0"/>
        <w:ind w:left="0" w:right="-83" w:firstLine="0"/>
      </w:pPr>
      <w:r w:rsidRPr="00E1399F">
        <w:t xml:space="preserve">Изучив документацию об аукционе на право заключения вышеупомянутого договора, </w:t>
      </w:r>
      <w:r w:rsidRPr="00E1399F">
        <w:br/>
        <w:t xml:space="preserve">а также применимые к данному аукциону законодательство и нормативно-правовые акты, </w:t>
      </w:r>
      <w:r w:rsidRPr="00E1399F">
        <w:br/>
        <w:t>я, гражданин _______________________  _____________________________________</w:t>
      </w:r>
    </w:p>
    <w:p w:rsidR="007D1D38" w:rsidRPr="00E1399F"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E1399F">
        <w:rPr>
          <w:i/>
        </w:rPr>
        <w:t xml:space="preserve">                        </w:t>
      </w:r>
      <w:r w:rsidRPr="00E1399F">
        <w:rPr>
          <w:i/>
          <w:sz w:val="20"/>
        </w:rPr>
        <w:t xml:space="preserve">(указывается название </w:t>
      </w:r>
      <w:r w:rsidR="002C13AC" w:rsidRPr="00E1399F">
        <w:rPr>
          <w:i/>
          <w:sz w:val="20"/>
        </w:rPr>
        <w:t xml:space="preserve">страны) </w:t>
      </w:r>
      <w:r w:rsidRPr="00E1399F">
        <w:rPr>
          <w:i/>
          <w:sz w:val="20"/>
        </w:rPr>
        <w:t xml:space="preserve">             (указывается Ф.И.О. участника аукциона)</w:t>
      </w:r>
    </w:p>
    <w:p w:rsidR="007D1D38" w:rsidRPr="00E1399F" w:rsidRDefault="007D1D38" w:rsidP="007D1D38">
      <w:pPr>
        <w:spacing w:after="0"/>
      </w:pPr>
      <w:r w:rsidRPr="00E1399F">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E1399F" w:rsidRDefault="007D1D38" w:rsidP="007D1D38">
      <w:pPr>
        <w:tabs>
          <w:tab w:val="left" w:pos="900"/>
          <w:tab w:val="right" w:pos="9640"/>
        </w:tabs>
        <w:spacing w:after="0"/>
        <w:ind w:firstLine="540"/>
        <w:rPr>
          <w:szCs w:val="20"/>
        </w:rPr>
      </w:pPr>
      <w:r w:rsidRPr="00E1399F">
        <w:rPr>
          <w:szCs w:val="20"/>
        </w:rPr>
        <w:t>2.</w:t>
      </w:r>
      <w:r w:rsidRPr="00E1399F">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E1399F">
        <w:rPr>
          <w:szCs w:val="20"/>
        </w:rPr>
        <w:t>транспортного средства</w:t>
      </w:r>
      <w:r w:rsidRPr="00E1399F">
        <w:rPr>
          <w:szCs w:val="20"/>
        </w:rPr>
        <w:t xml:space="preserve"> </w:t>
      </w:r>
      <w:r w:rsidRPr="00E1399F">
        <w:rPr>
          <w:szCs w:val="20"/>
        </w:rPr>
        <w:br/>
        <w:t xml:space="preserve">____________________ (_______________) рублей, </w:t>
      </w:r>
      <w:r w:rsidR="00F919A2" w:rsidRPr="00E1399F">
        <w:rPr>
          <w:szCs w:val="20"/>
        </w:rPr>
        <w:t>включая</w:t>
      </w:r>
      <w:r w:rsidRPr="00E1399F">
        <w:rPr>
          <w:szCs w:val="20"/>
        </w:rPr>
        <w:t xml:space="preserve"> НДС.</w:t>
      </w:r>
    </w:p>
    <w:p w:rsidR="007D1D38" w:rsidRPr="00E1399F" w:rsidRDefault="007D1D38" w:rsidP="007D1D38">
      <w:pPr>
        <w:tabs>
          <w:tab w:val="left" w:pos="900"/>
          <w:tab w:val="right" w:pos="9640"/>
        </w:tabs>
        <w:spacing w:after="0"/>
        <w:ind w:firstLine="540"/>
        <w:rPr>
          <w:i/>
          <w:szCs w:val="20"/>
        </w:rPr>
      </w:pPr>
      <w:r w:rsidRPr="00E1399F">
        <w:rPr>
          <w:i/>
          <w:szCs w:val="20"/>
        </w:rPr>
        <w:tab/>
        <w:t>(указывается цифрой и прописью)</w:t>
      </w:r>
    </w:p>
    <w:p w:rsidR="007D1D38" w:rsidRPr="00E1399F" w:rsidRDefault="007D1D38" w:rsidP="007D1D38">
      <w:pPr>
        <w:tabs>
          <w:tab w:val="left" w:pos="900"/>
          <w:tab w:val="right" w:pos="9640"/>
        </w:tabs>
        <w:spacing w:after="0"/>
        <w:ind w:firstLine="540"/>
        <w:rPr>
          <w:szCs w:val="20"/>
        </w:rPr>
      </w:pPr>
      <w:r w:rsidRPr="00E1399F">
        <w:rPr>
          <w:szCs w:val="20"/>
        </w:rPr>
        <w:t>3.</w:t>
      </w:r>
      <w:r w:rsidRPr="00E1399F">
        <w:rPr>
          <w:szCs w:val="20"/>
        </w:rPr>
        <w:tab/>
        <w:t xml:space="preserve">Участник </w:t>
      </w:r>
      <w:r w:rsidR="0058138E" w:rsidRPr="00E1399F">
        <w:t xml:space="preserve">аукциона, в случае если </w:t>
      </w:r>
      <w:r w:rsidR="0058138E" w:rsidRPr="00E1399F">
        <w:rPr>
          <w:bCs/>
        </w:rPr>
        <w:t>продавец</w:t>
      </w:r>
      <w:r w:rsidR="0058138E" w:rsidRPr="00E1399F">
        <w:t xml:space="preserve"> по итогам открытого аукциона примет решение о заключении с ним договора, берет на себя обязательство заключить с </w:t>
      </w:r>
      <w:r w:rsidR="0058138E" w:rsidRPr="00E1399F">
        <w:rPr>
          <w:bCs/>
        </w:rPr>
        <w:t>продавц</w:t>
      </w:r>
      <w:r w:rsidR="0058138E" w:rsidRPr="00E1399F">
        <w:t>ом договор в соответствии с требованиями аукционной документации и приобрести товар в соответствии с требованиями договора</w:t>
      </w:r>
      <w:r w:rsidRPr="00E1399F">
        <w:rPr>
          <w:szCs w:val="20"/>
        </w:rPr>
        <w:t>.</w:t>
      </w:r>
    </w:p>
    <w:p w:rsidR="007D1D38" w:rsidRPr="00E1399F" w:rsidRDefault="00383F8A" w:rsidP="007D1D38">
      <w:pPr>
        <w:tabs>
          <w:tab w:val="left" w:pos="900"/>
          <w:tab w:val="right" w:pos="9640"/>
        </w:tabs>
        <w:spacing w:after="0"/>
        <w:ind w:firstLine="540"/>
        <w:rPr>
          <w:szCs w:val="20"/>
        </w:rPr>
      </w:pPr>
      <w:r w:rsidRPr="00E1399F">
        <w:rPr>
          <w:color w:val="000000"/>
          <w:szCs w:val="20"/>
        </w:rPr>
        <w:t xml:space="preserve">4. </w:t>
      </w:r>
      <w:r w:rsidRPr="00E1399F">
        <w:rPr>
          <w:color w:val="000000"/>
        </w:rPr>
        <w:t xml:space="preserve">Участник </w:t>
      </w:r>
      <w:r w:rsidR="0058138E" w:rsidRPr="00E1399F">
        <w:rPr>
          <w:color w:val="000000"/>
        </w:rPr>
        <w:t xml:space="preserve">аукциона подтверждает, что против него </w:t>
      </w:r>
      <w:r w:rsidR="0058138E" w:rsidRPr="00E1399F">
        <w:rPr>
          <w:bCs/>
          <w:color w:val="000000"/>
        </w:rPr>
        <w:t xml:space="preserve">не проводится процедура </w:t>
      </w:r>
      <w:r w:rsidR="0058138E" w:rsidRPr="00E1399F">
        <w:rPr>
          <w:color w:val="000000"/>
        </w:rPr>
        <w:t>банкротства</w:t>
      </w:r>
      <w:r w:rsidR="007D1D38" w:rsidRPr="00E1399F">
        <w:rPr>
          <w:color w:val="000000"/>
          <w:szCs w:val="20"/>
        </w:rPr>
        <w:t>.</w:t>
      </w:r>
    </w:p>
    <w:p w:rsidR="007D1D38" w:rsidRPr="00E1399F" w:rsidRDefault="007D1D38" w:rsidP="007D1D38">
      <w:pPr>
        <w:tabs>
          <w:tab w:val="left" w:pos="900"/>
          <w:tab w:val="right" w:pos="9640"/>
        </w:tabs>
        <w:spacing w:after="0"/>
        <w:ind w:firstLine="540"/>
        <w:rPr>
          <w:szCs w:val="20"/>
        </w:rPr>
      </w:pPr>
      <w:r w:rsidRPr="00E1399F">
        <w:rPr>
          <w:szCs w:val="20"/>
        </w:rPr>
        <w:t>5.</w:t>
      </w:r>
      <w:r w:rsidRPr="00E1399F">
        <w:rPr>
          <w:szCs w:val="20"/>
        </w:rPr>
        <w:tab/>
        <w:t xml:space="preserve">Участник </w:t>
      </w:r>
      <w:r w:rsidR="0058138E" w:rsidRPr="00E1399F">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E1399F">
        <w:rPr>
          <w:szCs w:val="20"/>
        </w:rPr>
        <w:t>.</w:t>
      </w:r>
    </w:p>
    <w:p w:rsidR="007D1D38" w:rsidRPr="00E1399F" w:rsidRDefault="007D1D38" w:rsidP="007D1D38">
      <w:pPr>
        <w:tabs>
          <w:tab w:val="left" w:pos="900"/>
          <w:tab w:val="right" w:pos="9640"/>
        </w:tabs>
        <w:spacing w:after="0"/>
        <w:ind w:firstLine="540"/>
        <w:rPr>
          <w:szCs w:val="20"/>
        </w:rPr>
      </w:pPr>
      <w:r w:rsidRPr="00E1399F">
        <w:rPr>
          <w:szCs w:val="20"/>
        </w:rPr>
        <w:t>6.</w:t>
      </w:r>
      <w:r w:rsidRPr="00E1399F">
        <w:rPr>
          <w:szCs w:val="20"/>
        </w:rPr>
        <w:tab/>
        <w:t xml:space="preserve">Настоящая </w:t>
      </w:r>
      <w:r w:rsidR="0058138E" w:rsidRPr="00E1399F">
        <w:t xml:space="preserve">заявка на участие в аукционе действительна в течение </w:t>
      </w:r>
      <w:r w:rsidR="0058138E" w:rsidRPr="00E1399F">
        <w:rPr>
          <w:color w:val="000000"/>
        </w:rPr>
        <w:t>60 (</w:t>
      </w:r>
      <w:r w:rsidR="0058138E" w:rsidRPr="00E1399F">
        <w:t>шестидесяти) календарных дней с даты открытия доступа к заявкам на участие в открытом аукционе, указанной в извещении о проведении аукциона</w:t>
      </w:r>
      <w:r w:rsidRPr="00E1399F">
        <w:rPr>
          <w:szCs w:val="20"/>
        </w:rPr>
        <w:t>.</w:t>
      </w:r>
    </w:p>
    <w:p w:rsidR="007D1D38" w:rsidRPr="00E1399F" w:rsidRDefault="007D1D38" w:rsidP="007D1D38">
      <w:pPr>
        <w:tabs>
          <w:tab w:val="left" w:pos="900"/>
          <w:tab w:val="right" w:pos="9640"/>
        </w:tabs>
        <w:spacing w:after="0"/>
        <w:ind w:firstLine="540"/>
        <w:rPr>
          <w:szCs w:val="20"/>
        </w:rPr>
      </w:pPr>
      <w:r w:rsidRPr="00E1399F">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__________________________________________ .</w:t>
      </w:r>
    </w:p>
    <w:p w:rsidR="007D1D38" w:rsidRPr="00E1399F" w:rsidRDefault="007D1D38" w:rsidP="007D1D38">
      <w:pPr>
        <w:tabs>
          <w:tab w:val="left" w:pos="900"/>
          <w:tab w:val="right" w:pos="9640"/>
        </w:tabs>
        <w:spacing w:after="0"/>
        <w:ind w:firstLine="540"/>
        <w:rPr>
          <w:i/>
          <w:szCs w:val="20"/>
        </w:rPr>
      </w:pPr>
      <w:r w:rsidRPr="00E1399F">
        <w:rPr>
          <w:szCs w:val="20"/>
        </w:rPr>
        <w:tab/>
      </w:r>
      <w:r w:rsidRPr="00E1399F">
        <w:rPr>
          <w:szCs w:val="20"/>
        </w:rPr>
        <w:tab/>
      </w:r>
      <w:r w:rsidRPr="00E1399F">
        <w:rPr>
          <w:i/>
          <w:szCs w:val="20"/>
        </w:rPr>
        <w:t xml:space="preserve">  (указывается Ф.И.О., телефон и e-mail лица участника аукциона)</w:t>
      </w:r>
    </w:p>
    <w:p w:rsidR="007D1D38" w:rsidRPr="00E1399F" w:rsidRDefault="007D1D38" w:rsidP="007D1D38">
      <w:pPr>
        <w:tabs>
          <w:tab w:val="left" w:pos="900"/>
          <w:tab w:val="right" w:pos="9640"/>
        </w:tabs>
        <w:spacing w:after="0"/>
        <w:ind w:firstLine="540"/>
        <w:rPr>
          <w:szCs w:val="20"/>
        </w:rPr>
      </w:pPr>
      <w:r w:rsidRPr="00E1399F">
        <w:rPr>
          <w:szCs w:val="20"/>
        </w:rPr>
        <w:t>8.</w:t>
      </w:r>
      <w:r w:rsidRPr="00E1399F">
        <w:rPr>
          <w:szCs w:val="20"/>
        </w:rPr>
        <w:tab/>
        <w:t>Адрес местонахождения участника аукциона:</w:t>
      </w:r>
    </w:p>
    <w:p w:rsidR="007D1D38" w:rsidRPr="00E1399F" w:rsidRDefault="007D1D38" w:rsidP="007D1D38">
      <w:pPr>
        <w:tabs>
          <w:tab w:val="right" w:pos="9640"/>
        </w:tabs>
        <w:spacing w:after="0"/>
        <w:ind w:firstLine="540"/>
        <w:rPr>
          <w:szCs w:val="20"/>
        </w:rPr>
      </w:pPr>
      <w:r w:rsidRPr="00E1399F">
        <w:rPr>
          <w:szCs w:val="20"/>
        </w:rPr>
        <w:t>Почтовый адрес ____________________________________________________________</w:t>
      </w:r>
    </w:p>
    <w:p w:rsidR="007D1D38" w:rsidRPr="00E1399F" w:rsidRDefault="007D1D38" w:rsidP="007D1D38">
      <w:pPr>
        <w:tabs>
          <w:tab w:val="right" w:pos="9640"/>
        </w:tabs>
        <w:spacing w:after="0"/>
        <w:ind w:firstLine="540"/>
        <w:rPr>
          <w:szCs w:val="20"/>
        </w:rPr>
      </w:pPr>
      <w:r w:rsidRPr="00E1399F">
        <w:rPr>
          <w:szCs w:val="20"/>
        </w:rPr>
        <w:t>ИНН __________________________________________________________________</w:t>
      </w:r>
    </w:p>
    <w:p w:rsidR="007D1D38" w:rsidRPr="00E1399F" w:rsidRDefault="007D1D38" w:rsidP="007D1D38">
      <w:pPr>
        <w:tabs>
          <w:tab w:val="right" w:pos="9640"/>
        </w:tabs>
        <w:spacing w:after="0"/>
        <w:ind w:firstLine="540"/>
        <w:rPr>
          <w:szCs w:val="20"/>
        </w:rPr>
      </w:pPr>
      <w:r w:rsidRPr="00E1399F">
        <w:rPr>
          <w:szCs w:val="20"/>
        </w:rPr>
        <w:t>Адрес электронной почты ___________________________________________________</w:t>
      </w:r>
    </w:p>
    <w:p w:rsidR="007D1D38" w:rsidRPr="00E1399F" w:rsidRDefault="007D1D38" w:rsidP="007D1D38">
      <w:pPr>
        <w:tabs>
          <w:tab w:val="right" w:pos="9640"/>
        </w:tabs>
        <w:spacing w:after="0"/>
        <w:ind w:firstLine="540"/>
        <w:rPr>
          <w:szCs w:val="20"/>
        </w:rPr>
      </w:pPr>
      <w:r w:rsidRPr="00E1399F">
        <w:rPr>
          <w:szCs w:val="20"/>
        </w:rPr>
        <w:t>Телефон _______________________________________________________________</w:t>
      </w:r>
    </w:p>
    <w:p w:rsidR="007D1D38" w:rsidRPr="00E1399F" w:rsidRDefault="007D1D38" w:rsidP="007D1D38">
      <w:pPr>
        <w:tabs>
          <w:tab w:val="left" w:pos="900"/>
          <w:tab w:val="right" w:pos="9640"/>
        </w:tabs>
        <w:spacing w:after="0"/>
        <w:ind w:firstLine="540"/>
      </w:pPr>
    </w:p>
    <w:p w:rsidR="0058138E" w:rsidRPr="00E1399F" w:rsidRDefault="0058138E" w:rsidP="007D1D38">
      <w:pPr>
        <w:tabs>
          <w:tab w:val="left" w:pos="900"/>
          <w:tab w:val="right" w:pos="9640"/>
        </w:tabs>
        <w:spacing w:after="0"/>
        <w:ind w:firstLine="540"/>
      </w:pPr>
    </w:p>
    <w:p w:rsidR="007D1D38" w:rsidRPr="00E1399F" w:rsidRDefault="007D1D38" w:rsidP="007D1D38">
      <w:pPr>
        <w:tabs>
          <w:tab w:val="left" w:pos="900"/>
          <w:tab w:val="right" w:pos="9640"/>
        </w:tabs>
        <w:spacing w:after="0"/>
        <w:ind w:firstLine="540"/>
        <w:rPr>
          <w:szCs w:val="20"/>
        </w:rPr>
      </w:pPr>
    </w:p>
    <w:p w:rsidR="0058138E" w:rsidRPr="00E1399F" w:rsidRDefault="0058138E" w:rsidP="0058138E">
      <w:pPr>
        <w:spacing w:after="0"/>
        <w:jc w:val="left"/>
      </w:pPr>
      <w:r w:rsidRPr="00E1399F">
        <w:t>Участник аукциона _____________________ (Ф.И.О.)</w:t>
      </w:r>
    </w:p>
    <w:p w:rsidR="007D1D38" w:rsidRPr="00E1399F" w:rsidRDefault="0058138E" w:rsidP="0058138E">
      <w:pPr>
        <w:spacing w:after="0"/>
        <w:jc w:val="left"/>
        <w:rPr>
          <w:i/>
          <w:vertAlign w:val="superscript"/>
        </w:rPr>
      </w:pPr>
      <w:r w:rsidRPr="00E1399F">
        <w:t xml:space="preserve">                                               </w:t>
      </w:r>
      <w:r w:rsidRPr="00E1399F">
        <w:rPr>
          <w:i/>
          <w:vertAlign w:val="superscript"/>
        </w:rPr>
        <w:t>(подпись)</w:t>
      </w:r>
    </w:p>
    <w:p w:rsidR="007D1D38" w:rsidRPr="009426F9" w:rsidRDefault="007D1D38" w:rsidP="007D1D38">
      <w:pPr>
        <w:tabs>
          <w:tab w:val="left" w:pos="4320"/>
        </w:tabs>
        <w:spacing w:after="0"/>
        <w:rPr>
          <w:i/>
          <w:highlight w:val="yellow"/>
          <w:vertAlign w:val="superscript"/>
        </w:rPr>
      </w:pPr>
    </w:p>
    <w:p w:rsidR="00C905CA" w:rsidRPr="00E1399F" w:rsidRDefault="007D1D38" w:rsidP="00C905CA">
      <w:pPr>
        <w:jc w:val="left"/>
        <w:rPr>
          <w:b/>
        </w:rPr>
      </w:pPr>
      <w:r w:rsidRPr="009426F9">
        <w:rPr>
          <w:i/>
          <w:highlight w:val="yellow"/>
          <w:vertAlign w:val="superscript"/>
        </w:rPr>
        <w:br w:type="page"/>
      </w:r>
      <w:bookmarkStart w:id="79" w:name="_Toc303087285"/>
      <w:r w:rsidRPr="00E1399F">
        <w:rPr>
          <w:b/>
          <w:sz w:val="26"/>
          <w:szCs w:val="26"/>
        </w:rPr>
        <w:lastRenderedPageBreak/>
        <w:t xml:space="preserve">1.4.3 </w:t>
      </w:r>
      <w:bookmarkEnd w:id="79"/>
      <w:r w:rsidR="00C905CA" w:rsidRPr="00E1399F">
        <w:rPr>
          <w:b/>
        </w:rPr>
        <w:t xml:space="preserve">Форма для </w:t>
      </w:r>
      <w:r w:rsidR="004B209B" w:rsidRPr="00E1399F">
        <w:rPr>
          <w:b/>
        </w:rPr>
        <w:t>юридического</w:t>
      </w:r>
      <w:r w:rsidR="00C905CA" w:rsidRPr="00E1399F">
        <w:rPr>
          <w:b/>
        </w:rPr>
        <w:t xml:space="preserve"> лица</w:t>
      </w:r>
    </w:p>
    <w:p w:rsidR="00C905CA" w:rsidRPr="00E1399F" w:rsidRDefault="00C905CA" w:rsidP="00C905CA">
      <w:pPr>
        <w:jc w:val="left"/>
        <w:rPr>
          <w:b/>
        </w:rPr>
      </w:pPr>
    </w:p>
    <w:p w:rsidR="009D51D5" w:rsidRPr="00E1399F" w:rsidRDefault="009D51D5" w:rsidP="00C905CA">
      <w:pPr>
        <w:tabs>
          <w:tab w:val="left" w:pos="4320"/>
        </w:tabs>
        <w:spacing w:after="0"/>
        <w:jc w:val="center"/>
        <w:rPr>
          <w:b/>
          <w:bCs/>
        </w:rPr>
      </w:pPr>
      <w:r w:rsidRPr="00E1399F">
        <w:rPr>
          <w:b/>
          <w:bCs/>
        </w:rPr>
        <w:t>СВЕДЕНИЯ</w:t>
      </w:r>
    </w:p>
    <w:p w:rsidR="007D1D38" w:rsidRPr="00E1399F" w:rsidRDefault="009D51D5" w:rsidP="009D51D5">
      <w:pPr>
        <w:widowControl w:val="0"/>
        <w:spacing w:after="0"/>
        <w:jc w:val="center"/>
        <w:rPr>
          <w:b/>
          <w:bCs/>
        </w:rPr>
      </w:pPr>
      <w:r w:rsidRPr="00E1399F">
        <w:rPr>
          <w:b/>
          <w:bCs/>
        </w:rPr>
        <w:t xml:space="preserve">об участнике </w:t>
      </w:r>
      <w:r w:rsidR="00D1264C" w:rsidRPr="00E1399F">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E1399F" w:rsidTr="007D1D38">
        <w:tc>
          <w:tcPr>
            <w:tcW w:w="3420" w:type="dxa"/>
          </w:tcPr>
          <w:p w:rsidR="007D1D38" w:rsidRPr="00E1399F" w:rsidRDefault="007D1D38" w:rsidP="007D1D38">
            <w:pPr>
              <w:widowControl w:val="0"/>
              <w:spacing w:after="0"/>
              <w:ind w:left="180"/>
              <w:jc w:val="left"/>
            </w:pPr>
            <w:r w:rsidRPr="00E1399F">
              <w:t>Полное наименование</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Краткое наименование</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Должность руководителя</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Фамилия, имя, отчество руководителя</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Уполномочивающий документ</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Фамилия, имя, отчество главного бухгалтера</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Уполномочивающий документ</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ОГРН</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ИНН</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КПП</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ОКАТО</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ОКВЭД</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ОКФС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ОКОПФ</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rPr>
                <w:b/>
                <w:bCs/>
              </w:rPr>
            </w:pPr>
            <w:r w:rsidRPr="00E1399F">
              <w:t>Наименование банка</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Р/сч</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К/сч</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БИК</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ОКПО</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Место нахождения (юридический адрес)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Фактический (почтовый адрес)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Телефон</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Факс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Сайт</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rPr>
                <w:lang w:val="en-US"/>
              </w:rPr>
              <w:t>e</w:t>
            </w:r>
            <w:r w:rsidRPr="00E1399F">
              <w:t>-</w:t>
            </w:r>
            <w:r w:rsidRPr="00E1399F">
              <w:rPr>
                <w:lang w:val="en-US"/>
              </w:rPr>
              <w:t>mail</w:t>
            </w:r>
          </w:p>
        </w:tc>
        <w:tc>
          <w:tcPr>
            <w:tcW w:w="6503" w:type="dxa"/>
          </w:tcPr>
          <w:p w:rsidR="007D1D38" w:rsidRPr="00E1399F" w:rsidRDefault="007D1D38" w:rsidP="007D1D38">
            <w:pPr>
              <w:widowControl w:val="0"/>
              <w:spacing w:after="0"/>
              <w:ind w:left="252"/>
              <w:jc w:val="left"/>
              <w:rPr>
                <w:lang w:val="en-US"/>
              </w:rPr>
            </w:pPr>
          </w:p>
        </w:tc>
      </w:tr>
      <w:tr w:rsidR="007D1D38" w:rsidRPr="00E1399F"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E1399F" w:rsidRDefault="007D1D38" w:rsidP="007D1D38">
            <w:pPr>
              <w:widowControl w:val="0"/>
              <w:spacing w:after="0"/>
              <w:ind w:left="180"/>
              <w:jc w:val="left"/>
            </w:pPr>
            <w:r w:rsidRPr="00E1399F">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E1399F" w:rsidRDefault="007D1D38" w:rsidP="007D1D38">
            <w:pPr>
              <w:widowControl w:val="0"/>
              <w:spacing w:after="0"/>
              <w:ind w:left="252"/>
              <w:jc w:val="left"/>
            </w:pPr>
          </w:p>
        </w:tc>
      </w:tr>
    </w:tbl>
    <w:p w:rsidR="007D1D38" w:rsidRPr="00E1399F" w:rsidRDefault="007D1D38" w:rsidP="007D1D38">
      <w:pPr>
        <w:widowControl w:val="0"/>
        <w:spacing w:after="0"/>
        <w:jc w:val="left"/>
      </w:pPr>
    </w:p>
    <w:p w:rsidR="007D1D38" w:rsidRPr="00E1399F" w:rsidRDefault="007D1D38" w:rsidP="007D1D38">
      <w:pPr>
        <w:widowControl w:val="0"/>
        <w:spacing w:after="0"/>
        <w:jc w:val="left"/>
        <w:outlineLvl w:val="5"/>
        <w:rPr>
          <w:b/>
          <w:bCs/>
        </w:rPr>
      </w:pPr>
    </w:p>
    <w:p w:rsidR="00C905CA" w:rsidRPr="00E1399F" w:rsidRDefault="00C905CA" w:rsidP="00C905CA">
      <w:pPr>
        <w:spacing w:after="0"/>
        <w:outlineLvl w:val="0"/>
        <w:rPr>
          <w:bCs/>
          <w:i/>
        </w:rPr>
      </w:pPr>
      <w:r w:rsidRPr="00E1399F">
        <w:rPr>
          <w:bCs/>
          <w:i/>
        </w:rPr>
        <w:t xml:space="preserve">_____________________________                    </w:t>
      </w:r>
      <w:r w:rsidRPr="00E1399F">
        <w:rPr>
          <w:bCs/>
        </w:rPr>
        <w:t>______________      /_______________________/</w:t>
      </w:r>
    </w:p>
    <w:p w:rsidR="00C905CA" w:rsidRPr="00E1399F" w:rsidRDefault="00C905CA" w:rsidP="00C905CA">
      <w:pPr>
        <w:spacing w:after="0"/>
        <w:outlineLvl w:val="0"/>
        <w:rPr>
          <w:bCs/>
          <w:i/>
        </w:rPr>
      </w:pPr>
      <w:r w:rsidRPr="00E1399F">
        <w:rPr>
          <w:bCs/>
          <w:i/>
        </w:rPr>
        <w:t>(должность уполномоченного лица)     МП          (подпись)             (расшифровка подписи)</w:t>
      </w:r>
    </w:p>
    <w:p w:rsidR="007D1D38" w:rsidRPr="009426F9" w:rsidRDefault="007D1D38" w:rsidP="007D1D38">
      <w:pPr>
        <w:rPr>
          <w:highlight w:val="yellow"/>
        </w:rPr>
      </w:pPr>
    </w:p>
    <w:p w:rsidR="007D1D38" w:rsidRPr="009426F9" w:rsidRDefault="007D1D38" w:rsidP="007D1D38">
      <w:pPr>
        <w:spacing w:after="0"/>
        <w:jc w:val="left"/>
        <w:rPr>
          <w:highlight w:val="yellow"/>
        </w:rPr>
      </w:pPr>
    </w:p>
    <w:p w:rsidR="007D1D38" w:rsidRPr="009426F9" w:rsidRDefault="007D1D38" w:rsidP="007D1D38">
      <w:pPr>
        <w:spacing w:after="0"/>
        <w:jc w:val="left"/>
        <w:rPr>
          <w:highlight w:val="yellow"/>
        </w:rPr>
        <w:sectPr w:rsidR="007D1D38" w:rsidRPr="009426F9" w:rsidSect="007D1D38">
          <w:headerReference w:type="default" r:id="rId21"/>
          <w:headerReference w:type="first" r:id="rId22"/>
          <w:footnotePr>
            <w:numFmt w:val="chicago"/>
          </w:footnotePr>
          <w:pgSz w:w="11909" w:h="16834" w:code="9"/>
          <w:pgMar w:top="902" w:right="851" w:bottom="720" w:left="1418" w:header="397" w:footer="352" w:gutter="0"/>
          <w:cols w:space="720"/>
          <w:docGrid w:linePitch="326"/>
        </w:sectPr>
      </w:pPr>
    </w:p>
    <w:p w:rsidR="00C905CA" w:rsidRPr="00E1399F" w:rsidRDefault="007D1D38" w:rsidP="00C905CA">
      <w:pPr>
        <w:jc w:val="left"/>
        <w:rPr>
          <w:b/>
        </w:rPr>
      </w:pPr>
      <w:r w:rsidRPr="00E1399F">
        <w:rPr>
          <w:b/>
          <w:sz w:val="26"/>
          <w:szCs w:val="26"/>
        </w:rPr>
        <w:lastRenderedPageBreak/>
        <w:t xml:space="preserve">1.4.3 </w:t>
      </w:r>
      <w:r w:rsidR="00C905CA" w:rsidRPr="00E1399F">
        <w:rPr>
          <w:b/>
        </w:rPr>
        <w:t>Форма для физического лица</w:t>
      </w:r>
    </w:p>
    <w:p w:rsidR="007D1D38" w:rsidRPr="00E1399F" w:rsidRDefault="007D1D38" w:rsidP="007D1D38">
      <w:pPr>
        <w:jc w:val="right"/>
        <w:rPr>
          <w:i/>
        </w:rPr>
      </w:pPr>
    </w:p>
    <w:p w:rsidR="009D51D5" w:rsidRPr="00E1399F" w:rsidRDefault="009D51D5" w:rsidP="009D51D5">
      <w:pPr>
        <w:widowControl w:val="0"/>
        <w:spacing w:after="0"/>
        <w:jc w:val="center"/>
        <w:outlineLvl w:val="1"/>
        <w:rPr>
          <w:b/>
          <w:bCs/>
        </w:rPr>
      </w:pPr>
      <w:r w:rsidRPr="00E1399F">
        <w:rPr>
          <w:b/>
          <w:bCs/>
        </w:rPr>
        <w:t>СВЕДЕНИЯ</w:t>
      </w:r>
    </w:p>
    <w:p w:rsidR="007D1D38" w:rsidRPr="00E1399F" w:rsidRDefault="009D51D5" w:rsidP="009D51D5">
      <w:pPr>
        <w:widowControl w:val="0"/>
        <w:spacing w:after="0"/>
        <w:jc w:val="center"/>
        <w:rPr>
          <w:b/>
          <w:bCs/>
        </w:rPr>
      </w:pPr>
      <w:r w:rsidRPr="00E1399F">
        <w:rPr>
          <w:b/>
          <w:bCs/>
        </w:rPr>
        <w:t xml:space="preserve">об участнике </w:t>
      </w:r>
      <w:r w:rsidR="00D1264C" w:rsidRPr="00E1399F">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Ф.И.О. участника</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Документ, удостоверяющий личность</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 xml:space="preserve">Дата рождения </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Адрес регистрации</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Почтовый адрес</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Телефон</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Факс</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lang w:val="en-US"/>
              </w:rPr>
              <w:t>e</w:t>
            </w:r>
            <w:r w:rsidRPr="00E1399F">
              <w:rPr>
                <w:color w:val="000000" w:themeColor="text1"/>
                <w:sz w:val="22"/>
                <w:szCs w:val="22"/>
              </w:rPr>
              <w:t>-</w:t>
            </w:r>
            <w:r w:rsidRPr="00E1399F">
              <w:rPr>
                <w:color w:val="000000" w:themeColor="text1"/>
                <w:sz w:val="22"/>
                <w:szCs w:val="22"/>
                <w:lang w:val="en-US"/>
              </w:rPr>
              <w:t>mail</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jc w:val="left"/>
              <w:rPr>
                <w:color w:val="000000" w:themeColor="text1"/>
                <w:sz w:val="22"/>
                <w:szCs w:val="22"/>
              </w:rPr>
            </w:pPr>
            <w:r w:rsidRPr="00E1399F">
              <w:rPr>
                <w:bCs/>
                <w:color w:val="000000" w:themeColor="text1"/>
                <w:sz w:val="22"/>
                <w:szCs w:val="22"/>
              </w:rPr>
              <w:t>Наименование банка</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Р/сч</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К/сч</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БИК</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ОКПО</w:t>
            </w:r>
          </w:p>
        </w:tc>
        <w:tc>
          <w:tcPr>
            <w:tcW w:w="4536" w:type="dxa"/>
          </w:tcPr>
          <w:p w:rsidR="007D1D38" w:rsidRPr="00E1399F" w:rsidRDefault="007D1D38" w:rsidP="007D1D38">
            <w:pPr>
              <w:spacing w:after="0"/>
              <w:ind w:left="252"/>
              <w:rPr>
                <w:color w:val="000000" w:themeColor="text1"/>
                <w:sz w:val="22"/>
                <w:szCs w:val="22"/>
              </w:rPr>
            </w:pPr>
          </w:p>
        </w:tc>
      </w:tr>
    </w:tbl>
    <w:p w:rsidR="007D1D38" w:rsidRPr="00E1399F" w:rsidRDefault="007D1D38" w:rsidP="007D1D38">
      <w:pPr>
        <w:keepNext/>
        <w:spacing w:after="0"/>
        <w:jc w:val="center"/>
        <w:outlineLvl w:val="0"/>
        <w:rPr>
          <w:b/>
          <w:kern w:val="28"/>
          <w:sz w:val="26"/>
          <w:szCs w:val="26"/>
        </w:rPr>
      </w:pPr>
    </w:p>
    <w:p w:rsidR="00C905CA" w:rsidRPr="00E1399F" w:rsidRDefault="00C905CA" w:rsidP="00C905CA">
      <w:pPr>
        <w:spacing w:after="0"/>
        <w:rPr>
          <w:bCs/>
          <w:color w:val="000000"/>
        </w:rPr>
      </w:pPr>
      <w:r w:rsidRPr="00E1399F">
        <w:rPr>
          <w:bCs/>
          <w:color w:val="000000"/>
        </w:rPr>
        <w:t>______________      _______________________</w:t>
      </w:r>
    </w:p>
    <w:p w:rsidR="00C905CA" w:rsidRPr="00E1399F" w:rsidRDefault="00C905CA" w:rsidP="00C905CA">
      <w:pPr>
        <w:spacing w:after="0"/>
        <w:jc w:val="left"/>
      </w:pPr>
      <w:r w:rsidRPr="00E1399F">
        <w:rPr>
          <w:bCs/>
          <w:i/>
          <w:color w:val="000000"/>
        </w:rPr>
        <w:t xml:space="preserve">     (подпись)             (расшифровка подписи)</w:t>
      </w:r>
    </w:p>
    <w:p w:rsidR="00681766" w:rsidRPr="009426F9" w:rsidRDefault="00681766" w:rsidP="00681766">
      <w:pPr>
        <w:tabs>
          <w:tab w:val="left" w:pos="4320"/>
        </w:tabs>
        <w:spacing w:after="0"/>
        <w:rPr>
          <w:i/>
          <w:highlight w:val="yellow"/>
          <w:vertAlign w:val="superscript"/>
        </w:rPr>
      </w:pPr>
    </w:p>
    <w:p w:rsidR="007D1D38" w:rsidRPr="009426F9" w:rsidRDefault="007D1D38" w:rsidP="00681766">
      <w:pPr>
        <w:tabs>
          <w:tab w:val="left" w:pos="4320"/>
        </w:tabs>
        <w:spacing w:after="0"/>
        <w:rPr>
          <w:highlight w:val="yellow"/>
        </w:rPr>
      </w:pPr>
    </w:p>
    <w:p w:rsidR="003828F0" w:rsidRPr="009426F9" w:rsidRDefault="003828F0" w:rsidP="00D07098">
      <w:pPr>
        <w:spacing w:after="0"/>
        <w:jc w:val="left"/>
        <w:rPr>
          <w:highlight w:val="yellow"/>
        </w:rPr>
        <w:sectPr w:rsidR="003828F0" w:rsidRPr="009426F9"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3828F0" w:rsidRPr="00E32901" w:rsidRDefault="00631DC3" w:rsidP="003828F0">
      <w:pPr>
        <w:shd w:val="clear" w:color="auto" w:fill="FFFFFF"/>
        <w:tabs>
          <w:tab w:val="left" w:pos="851"/>
        </w:tabs>
        <w:jc w:val="center"/>
        <w:rPr>
          <w:b/>
        </w:rPr>
      </w:pPr>
      <w:r w:rsidRPr="00E32901">
        <w:rPr>
          <w:b/>
        </w:rPr>
        <w:lastRenderedPageBreak/>
        <w:t>ЧАСТЬ II</w:t>
      </w:r>
    </w:p>
    <w:p w:rsidR="00681766" w:rsidRPr="00E32901" w:rsidRDefault="00681766" w:rsidP="00D07098">
      <w:pPr>
        <w:spacing w:after="0"/>
        <w:jc w:val="left"/>
      </w:pPr>
    </w:p>
    <w:p w:rsidR="0023638D" w:rsidRPr="00E32901" w:rsidRDefault="0023638D" w:rsidP="0023638D">
      <w:pPr>
        <w:keepNext/>
        <w:spacing w:after="0"/>
        <w:jc w:val="center"/>
        <w:outlineLvl w:val="0"/>
        <w:rPr>
          <w:b/>
          <w:kern w:val="28"/>
          <w:sz w:val="28"/>
          <w:szCs w:val="28"/>
        </w:rPr>
      </w:pPr>
      <w:bookmarkStart w:id="80" w:name="_Toc255201855"/>
      <w:r w:rsidRPr="00E32901">
        <w:rPr>
          <w:b/>
          <w:kern w:val="28"/>
          <w:sz w:val="28"/>
          <w:szCs w:val="28"/>
        </w:rPr>
        <w:t xml:space="preserve">ЧАСТЬ </w:t>
      </w:r>
      <w:r w:rsidRPr="00E32901">
        <w:rPr>
          <w:b/>
          <w:kern w:val="28"/>
          <w:sz w:val="28"/>
          <w:szCs w:val="28"/>
          <w:lang w:val="en-US"/>
        </w:rPr>
        <w:t>II</w:t>
      </w:r>
      <w:r w:rsidRPr="00E32901">
        <w:rPr>
          <w:b/>
          <w:kern w:val="28"/>
          <w:sz w:val="28"/>
          <w:szCs w:val="28"/>
        </w:rPr>
        <w:t>. ТЕХНИЧЕСКОЕ ЗАДАНИЕ</w:t>
      </w:r>
      <w:bookmarkEnd w:id="80"/>
    </w:p>
    <w:p w:rsidR="0023638D" w:rsidRPr="00E32901" w:rsidRDefault="0023638D" w:rsidP="0023638D">
      <w:pPr>
        <w:tabs>
          <w:tab w:val="left" w:pos="9355"/>
        </w:tabs>
        <w:spacing w:after="0"/>
        <w:jc w:val="center"/>
        <w:rPr>
          <w:b/>
          <w:sz w:val="16"/>
          <w:szCs w:val="16"/>
        </w:rPr>
      </w:pPr>
    </w:p>
    <w:p w:rsidR="0023638D" w:rsidRPr="00E32901" w:rsidRDefault="0023638D" w:rsidP="0023638D">
      <w:pPr>
        <w:widowControl w:val="0"/>
        <w:shd w:val="clear" w:color="auto" w:fill="FFFFFF"/>
        <w:tabs>
          <w:tab w:val="left" w:pos="816"/>
        </w:tabs>
        <w:autoSpaceDE w:val="0"/>
        <w:autoSpaceDN w:val="0"/>
        <w:adjustRightInd w:val="0"/>
        <w:spacing w:after="0"/>
        <w:jc w:val="center"/>
        <w:rPr>
          <w:b/>
        </w:rPr>
      </w:pPr>
    </w:p>
    <w:p w:rsidR="00131C00" w:rsidRPr="009426F9" w:rsidRDefault="00131C00" w:rsidP="0023638D">
      <w:pPr>
        <w:widowControl w:val="0"/>
        <w:shd w:val="clear" w:color="auto" w:fill="FFFFFF"/>
        <w:tabs>
          <w:tab w:val="left" w:pos="816"/>
        </w:tabs>
        <w:autoSpaceDE w:val="0"/>
        <w:autoSpaceDN w:val="0"/>
        <w:adjustRightInd w:val="0"/>
        <w:spacing w:after="0"/>
        <w:jc w:val="center"/>
        <w:rPr>
          <w:b/>
          <w:highlight w:val="yellow"/>
        </w:rPr>
      </w:pPr>
    </w:p>
    <w:p w:rsidR="003F54D7" w:rsidRPr="00E32901" w:rsidRDefault="00131C00" w:rsidP="003F54D7">
      <w:pPr>
        <w:widowControl w:val="0"/>
        <w:shd w:val="clear" w:color="auto" w:fill="FFFFFF"/>
        <w:tabs>
          <w:tab w:val="left" w:pos="816"/>
        </w:tabs>
        <w:autoSpaceDE w:val="0"/>
        <w:autoSpaceDN w:val="0"/>
        <w:adjustRightInd w:val="0"/>
        <w:spacing w:after="0"/>
        <w:ind w:firstLine="709"/>
        <w:rPr>
          <w:b/>
        </w:rPr>
      </w:pPr>
      <w:r w:rsidRPr="00E32901">
        <w:rPr>
          <w:b/>
        </w:rPr>
        <w:t>Объект отчуждения</w:t>
      </w:r>
      <w:r w:rsidR="003F54D7" w:rsidRPr="00E32901">
        <w:rPr>
          <w:b/>
        </w:rPr>
        <w:t xml:space="preserve">: </w:t>
      </w:r>
      <w:r w:rsidR="003F54D7" w:rsidRPr="00E32901">
        <w:t>бывшее в упо</w:t>
      </w:r>
      <w:r w:rsidR="00F30EC2">
        <w:t>треблении транспортное средство</w:t>
      </w:r>
      <w:r w:rsidRPr="00E32901">
        <w:t xml:space="preserve"> </w:t>
      </w:r>
      <w:r w:rsidR="00E32901" w:rsidRPr="00E32901">
        <w:rPr>
          <w:lang w:val="en-US"/>
        </w:rPr>
        <w:t>Toyota</w:t>
      </w:r>
      <w:r w:rsidR="00E32901" w:rsidRPr="00E32901">
        <w:t xml:space="preserve"> </w:t>
      </w:r>
      <w:r w:rsidR="00E32901" w:rsidRPr="00E32901">
        <w:rPr>
          <w:lang w:val="en-US"/>
        </w:rPr>
        <w:t>Highlander</w:t>
      </w:r>
      <w:r w:rsidRPr="00E32901">
        <w:t>.</w:t>
      </w:r>
    </w:p>
    <w:p w:rsidR="003F54D7" w:rsidRPr="00E32901" w:rsidRDefault="003F54D7" w:rsidP="003F54D7">
      <w:pPr>
        <w:shd w:val="clear" w:color="auto" w:fill="FFFFFF"/>
        <w:tabs>
          <w:tab w:val="left" w:pos="816"/>
        </w:tabs>
        <w:spacing w:after="0"/>
        <w:ind w:firstLine="709"/>
        <w:rPr>
          <w:b/>
        </w:rPr>
      </w:pPr>
      <w:r w:rsidRPr="00E32901">
        <w:rPr>
          <w:b/>
        </w:rPr>
        <w:t>Пробег автомобиля:</w:t>
      </w:r>
      <w:r w:rsidRPr="00E32901">
        <w:t xml:space="preserve"> </w:t>
      </w:r>
      <w:r w:rsidR="00E32901" w:rsidRPr="00E32901">
        <w:t>633 507</w:t>
      </w:r>
      <w:r w:rsidR="007B1AD4" w:rsidRPr="00E32901">
        <w:t xml:space="preserve"> </w:t>
      </w:r>
      <w:r w:rsidRPr="00E32901">
        <w:t xml:space="preserve">км по состоянию на </w:t>
      </w:r>
      <w:r w:rsidR="00E32901" w:rsidRPr="00E32901">
        <w:t>17 марта</w:t>
      </w:r>
      <w:r w:rsidRPr="00E32901">
        <w:t xml:space="preserve"> 20</w:t>
      </w:r>
      <w:r w:rsidR="00E32901" w:rsidRPr="00E32901">
        <w:t>21</w:t>
      </w:r>
      <w:r w:rsidRPr="00E32901">
        <w:t xml:space="preserve"> года.</w:t>
      </w:r>
    </w:p>
    <w:p w:rsidR="003F54D7" w:rsidRPr="00E32901" w:rsidRDefault="003F54D7" w:rsidP="003F54D7">
      <w:pPr>
        <w:spacing w:after="0"/>
        <w:ind w:firstLine="709"/>
        <w:jc w:val="left"/>
        <w:rPr>
          <w:b/>
        </w:rPr>
      </w:pPr>
      <w:r w:rsidRPr="00E32901">
        <w:rPr>
          <w:b/>
        </w:rPr>
        <w:t>Спецификация автомобиля:</w:t>
      </w:r>
    </w:p>
    <w:p w:rsidR="00BB7466" w:rsidRPr="00D90166" w:rsidRDefault="00033AF8" w:rsidP="004F7D0A">
      <w:pPr>
        <w:numPr>
          <w:ilvl w:val="0"/>
          <w:numId w:val="48"/>
        </w:numPr>
        <w:tabs>
          <w:tab w:val="left" w:pos="426"/>
          <w:tab w:val="left" w:pos="567"/>
        </w:tabs>
        <w:spacing w:after="0"/>
        <w:ind w:left="0" w:firstLine="0"/>
        <w:jc w:val="left"/>
      </w:pPr>
      <w:r>
        <w:t>Марка, модель транспортного средства</w:t>
      </w:r>
      <w:r w:rsidR="007B1AD4" w:rsidRPr="00D90166">
        <w:t xml:space="preserve">: </w:t>
      </w:r>
      <w:r w:rsidR="00E32901" w:rsidRPr="00D90166">
        <w:rPr>
          <w:lang w:val="en-US"/>
        </w:rPr>
        <w:t>Toyota</w:t>
      </w:r>
      <w:r w:rsidR="00E32901" w:rsidRPr="00D90166">
        <w:t xml:space="preserve"> </w:t>
      </w:r>
      <w:r w:rsidR="00E32901" w:rsidRPr="00D90166">
        <w:rPr>
          <w:lang w:val="en-US"/>
        </w:rPr>
        <w:t>Highlander</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Идентификационный номер (VIN): </w:t>
      </w:r>
      <w:r w:rsidR="00E32901" w:rsidRPr="00D90166">
        <w:rPr>
          <w:lang w:val="en-US"/>
        </w:rPr>
        <w:t>JTEES41A402210003</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Мощность двигателя, л. с. (кВт): </w:t>
      </w:r>
      <w:r w:rsidR="00E32901" w:rsidRPr="00D90166">
        <w:t>273 (201)</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Рабочий объем двигателя, куб. см: </w:t>
      </w:r>
      <w:r w:rsidR="00E32901" w:rsidRPr="00D90166">
        <w:t>3456</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Экологический класс: </w:t>
      </w:r>
      <w:r w:rsidR="00E32901" w:rsidRPr="00D90166">
        <w:t>четвертый</w:t>
      </w:r>
    </w:p>
    <w:p w:rsidR="00BB7466" w:rsidRPr="00D90166" w:rsidRDefault="00BB7466" w:rsidP="004F7D0A">
      <w:pPr>
        <w:numPr>
          <w:ilvl w:val="0"/>
          <w:numId w:val="48"/>
        </w:numPr>
        <w:tabs>
          <w:tab w:val="left" w:pos="426"/>
          <w:tab w:val="left" w:pos="567"/>
        </w:tabs>
        <w:spacing w:after="0"/>
        <w:ind w:left="0" w:firstLine="0"/>
        <w:jc w:val="left"/>
      </w:pPr>
      <w:r w:rsidRPr="00D90166">
        <w:t>Модель,</w:t>
      </w:r>
      <w:r w:rsidR="007D312E" w:rsidRPr="00D90166">
        <w:t xml:space="preserve"> № двигателя:</w:t>
      </w:r>
      <w:r w:rsidRPr="00D90166">
        <w:t xml:space="preserve"> </w:t>
      </w:r>
      <w:r w:rsidR="00E32901" w:rsidRPr="00D90166">
        <w:t>2</w:t>
      </w:r>
      <w:r w:rsidR="00E32901" w:rsidRPr="00D90166">
        <w:rPr>
          <w:lang w:val="en-US"/>
        </w:rPr>
        <w:t>GR J652679</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Цвет кузова (кабины, прицепа): </w:t>
      </w:r>
      <w:r w:rsidR="00E32901" w:rsidRPr="00D90166">
        <w:t>белый</w:t>
      </w:r>
    </w:p>
    <w:p w:rsidR="00BB7466" w:rsidRPr="00D90166" w:rsidRDefault="00033AF8" w:rsidP="004F7D0A">
      <w:pPr>
        <w:numPr>
          <w:ilvl w:val="0"/>
          <w:numId w:val="48"/>
        </w:numPr>
        <w:tabs>
          <w:tab w:val="left" w:pos="426"/>
          <w:tab w:val="left" w:pos="567"/>
        </w:tabs>
        <w:spacing w:after="0"/>
        <w:ind w:left="0" w:firstLine="0"/>
        <w:jc w:val="left"/>
      </w:pPr>
      <w:r>
        <w:t>Год изготовления</w:t>
      </w:r>
      <w:r w:rsidR="00E32901" w:rsidRPr="00D90166">
        <w:t>: 2012</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Кузов (кабина, прицеп) №: </w:t>
      </w:r>
      <w:r w:rsidR="00D90166" w:rsidRPr="00D90166">
        <w:rPr>
          <w:lang w:val="en-US"/>
        </w:rPr>
        <w:t>JTEES41A402210003</w:t>
      </w:r>
    </w:p>
    <w:p w:rsidR="00BB7466" w:rsidRPr="00D90166" w:rsidRDefault="00BB7466" w:rsidP="004F7D0A">
      <w:pPr>
        <w:numPr>
          <w:ilvl w:val="0"/>
          <w:numId w:val="48"/>
        </w:numPr>
        <w:tabs>
          <w:tab w:val="left" w:pos="426"/>
          <w:tab w:val="left" w:pos="567"/>
        </w:tabs>
        <w:spacing w:after="0"/>
        <w:ind w:left="0" w:firstLine="0"/>
        <w:jc w:val="left"/>
      </w:pPr>
      <w:r w:rsidRPr="00D90166">
        <w:t>Наименование (тип ТС): легковой</w:t>
      </w:r>
    </w:p>
    <w:p w:rsidR="00BB7466" w:rsidRPr="00D90166" w:rsidRDefault="00BB7466" w:rsidP="004F7D0A">
      <w:pPr>
        <w:numPr>
          <w:ilvl w:val="0"/>
          <w:numId w:val="48"/>
        </w:numPr>
        <w:tabs>
          <w:tab w:val="left" w:pos="426"/>
        </w:tabs>
        <w:spacing w:after="0"/>
        <w:ind w:left="0" w:firstLine="0"/>
        <w:jc w:val="left"/>
      </w:pPr>
      <w:r w:rsidRPr="00D90166">
        <w:t xml:space="preserve"> Категория ТС (A, B, C, D, прицеп): B</w:t>
      </w:r>
    </w:p>
    <w:p w:rsidR="00BB7466" w:rsidRPr="00D90166" w:rsidRDefault="00BB7466" w:rsidP="004F7D0A">
      <w:pPr>
        <w:numPr>
          <w:ilvl w:val="0"/>
          <w:numId w:val="48"/>
        </w:numPr>
        <w:tabs>
          <w:tab w:val="left" w:pos="426"/>
        </w:tabs>
        <w:spacing w:after="0"/>
        <w:ind w:left="0" w:firstLine="0"/>
        <w:jc w:val="left"/>
      </w:pPr>
      <w:r w:rsidRPr="00D90166">
        <w:t xml:space="preserve"> Шасси (рама) №: отсутствует</w:t>
      </w:r>
    </w:p>
    <w:p w:rsidR="00BB7466" w:rsidRPr="00D90166" w:rsidRDefault="00BB7466" w:rsidP="004F7D0A">
      <w:pPr>
        <w:numPr>
          <w:ilvl w:val="0"/>
          <w:numId w:val="48"/>
        </w:numPr>
        <w:tabs>
          <w:tab w:val="left" w:pos="426"/>
        </w:tabs>
        <w:spacing w:after="0"/>
        <w:ind w:left="0" w:firstLine="0"/>
        <w:jc w:val="left"/>
      </w:pPr>
      <w:r w:rsidRPr="00D90166">
        <w:t xml:space="preserve"> Тип двигателя: бензиновый</w:t>
      </w:r>
    </w:p>
    <w:p w:rsidR="00BB7466" w:rsidRPr="00D90166" w:rsidRDefault="00BB7466" w:rsidP="004F7D0A">
      <w:pPr>
        <w:numPr>
          <w:ilvl w:val="0"/>
          <w:numId w:val="48"/>
        </w:numPr>
        <w:tabs>
          <w:tab w:val="left" w:pos="426"/>
        </w:tabs>
        <w:spacing w:after="0"/>
        <w:ind w:left="0" w:firstLine="0"/>
        <w:jc w:val="left"/>
      </w:pPr>
      <w:r w:rsidRPr="00D90166">
        <w:t xml:space="preserve"> Разрешен</w:t>
      </w:r>
      <w:r w:rsidR="00D90166" w:rsidRPr="00D90166">
        <w:t>ная максимальная масса, кг: 2720</w:t>
      </w:r>
    </w:p>
    <w:p w:rsidR="00BB7466" w:rsidRPr="00D90166" w:rsidRDefault="00D90166" w:rsidP="004F7D0A">
      <w:pPr>
        <w:numPr>
          <w:ilvl w:val="0"/>
          <w:numId w:val="48"/>
        </w:numPr>
        <w:tabs>
          <w:tab w:val="left" w:pos="426"/>
        </w:tabs>
        <w:spacing w:after="0"/>
        <w:ind w:left="0" w:firstLine="0"/>
        <w:jc w:val="left"/>
      </w:pPr>
      <w:r w:rsidRPr="00D90166">
        <w:t xml:space="preserve"> Масса без нагрузки, кг: 2020</w:t>
      </w:r>
    </w:p>
    <w:p w:rsidR="00BB7466" w:rsidRPr="00D90166" w:rsidRDefault="00BB7466" w:rsidP="004F7D0A">
      <w:pPr>
        <w:numPr>
          <w:ilvl w:val="0"/>
          <w:numId w:val="48"/>
        </w:numPr>
        <w:tabs>
          <w:tab w:val="left" w:pos="426"/>
        </w:tabs>
        <w:spacing w:after="0"/>
        <w:ind w:left="0" w:firstLine="0"/>
        <w:jc w:val="left"/>
      </w:pPr>
      <w:r w:rsidRPr="00D90166">
        <w:t xml:space="preserve"> Организация - изготовитель ТС (страна): </w:t>
      </w:r>
      <w:r w:rsidR="00D90166" w:rsidRPr="00D90166">
        <w:t>ТОЙОТА МОТОР КОРПОРЕЙШН (ЯПОНИЯ)</w:t>
      </w:r>
    </w:p>
    <w:p w:rsidR="00BB7466" w:rsidRPr="00D90166" w:rsidRDefault="00BB7466" w:rsidP="004F7D0A">
      <w:pPr>
        <w:numPr>
          <w:ilvl w:val="0"/>
          <w:numId w:val="48"/>
        </w:numPr>
        <w:tabs>
          <w:tab w:val="left" w:pos="426"/>
        </w:tabs>
        <w:spacing w:after="0"/>
        <w:ind w:left="0" w:firstLine="0"/>
        <w:jc w:val="left"/>
      </w:pPr>
      <w:r w:rsidRPr="00D90166">
        <w:t xml:space="preserve"> Паспорт ТС (серия, номер): </w:t>
      </w:r>
      <w:r w:rsidR="00D90166" w:rsidRPr="00D90166">
        <w:t>78 УТ 184199</w:t>
      </w:r>
    </w:p>
    <w:p w:rsidR="00BB7466" w:rsidRPr="00D90166" w:rsidRDefault="00BB7466" w:rsidP="004F7D0A">
      <w:pPr>
        <w:numPr>
          <w:ilvl w:val="0"/>
          <w:numId w:val="48"/>
        </w:numPr>
        <w:tabs>
          <w:tab w:val="left" w:pos="426"/>
        </w:tabs>
        <w:spacing w:after="0"/>
        <w:ind w:left="0" w:firstLine="0"/>
        <w:jc w:val="left"/>
      </w:pPr>
      <w:r w:rsidRPr="00D90166">
        <w:t>Наименование</w:t>
      </w:r>
      <w:r w:rsidR="00D90166" w:rsidRPr="00D90166">
        <w:t xml:space="preserve"> организации, выдавшей паспорт:</w:t>
      </w:r>
      <w:r w:rsidR="0042353E" w:rsidRPr="0042353E">
        <w:t xml:space="preserve"> </w:t>
      </w:r>
      <w:r w:rsidR="00D90166" w:rsidRPr="00D90166">
        <w:t>ЦЕНТРАЛЬНАЯ АКЦИЗНАЯ ТАМОЖНЯ</w:t>
      </w:r>
    </w:p>
    <w:p w:rsidR="00BB7466" w:rsidRPr="00D90166" w:rsidRDefault="00BB7466" w:rsidP="004F7D0A">
      <w:pPr>
        <w:numPr>
          <w:ilvl w:val="0"/>
          <w:numId w:val="48"/>
        </w:numPr>
        <w:tabs>
          <w:tab w:val="left" w:pos="426"/>
        </w:tabs>
        <w:spacing w:after="0"/>
        <w:ind w:left="0" w:firstLine="0"/>
        <w:jc w:val="left"/>
        <w:rPr>
          <w:lang w:val="en-US"/>
        </w:rPr>
      </w:pPr>
      <w:r w:rsidRPr="00D90166">
        <w:t xml:space="preserve"> Дата выдачи паспорта: </w:t>
      </w:r>
      <w:r w:rsidR="00D90166" w:rsidRPr="00D90166">
        <w:t>16.11.2012</w:t>
      </w:r>
    </w:p>
    <w:p w:rsidR="00BB7466" w:rsidRPr="00D90166" w:rsidRDefault="00BB7466" w:rsidP="00BB7466">
      <w:pPr>
        <w:spacing w:after="0"/>
      </w:pPr>
    </w:p>
    <w:p w:rsidR="007B1AD4" w:rsidRPr="00033AF8" w:rsidRDefault="007B1AD4" w:rsidP="007B1AD4">
      <w:pPr>
        <w:spacing w:after="0"/>
        <w:rPr>
          <w:b/>
        </w:rPr>
      </w:pPr>
      <w:r w:rsidRPr="00033AF8">
        <w:rPr>
          <w:b/>
        </w:rPr>
        <w:t>Комплектация:</w:t>
      </w:r>
    </w:p>
    <w:p w:rsidR="00D90166" w:rsidRPr="00D90166" w:rsidRDefault="00D90166" w:rsidP="00D90166">
      <w:pPr>
        <w:shd w:val="clear" w:color="auto" w:fill="FFFFFF"/>
        <w:tabs>
          <w:tab w:val="left" w:pos="816"/>
        </w:tabs>
        <w:spacing w:after="0"/>
      </w:pPr>
      <w:r w:rsidRPr="00D90166">
        <w:t>Код комплектации: А0</w:t>
      </w:r>
    </w:p>
    <w:p w:rsidR="00D90166" w:rsidRPr="00D90166" w:rsidRDefault="00D90166" w:rsidP="00D90166">
      <w:pPr>
        <w:shd w:val="clear" w:color="auto" w:fill="FFFFFF"/>
        <w:tabs>
          <w:tab w:val="left" w:pos="816"/>
        </w:tabs>
        <w:spacing w:after="0"/>
      </w:pPr>
      <w:r w:rsidRPr="00D90166">
        <w:t>Цвет кузова: белый перламутр (070)</w:t>
      </w:r>
    </w:p>
    <w:p w:rsidR="00D90166" w:rsidRPr="00D90166" w:rsidRDefault="00D90166" w:rsidP="00D90166">
      <w:pPr>
        <w:shd w:val="clear" w:color="auto" w:fill="FFFFFF"/>
        <w:tabs>
          <w:tab w:val="left" w:pos="816"/>
        </w:tabs>
        <w:spacing w:after="0"/>
      </w:pPr>
      <w:r w:rsidRPr="00D90166">
        <w:t>Материал сидений: ткань</w:t>
      </w:r>
      <w:r w:rsidRPr="00D90166">
        <w:tab/>
      </w:r>
    </w:p>
    <w:p w:rsidR="00D90166" w:rsidRPr="00D90166" w:rsidRDefault="00D90166" w:rsidP="00D90166">
      <w:pPr>
        <w:shd w:val="clear" w:color="auto" w:fill="FFFFFF"/>
        <w:tabs>
          <w:tab w:val="left" w:pos="816"/>
        </w:tabs>
        <w:spacing w:after="0"/>
      </w:pPr>
      <w:r w:rsidRPr="00D90166">
        <w:t>Цвет салона: темный (20)</w:t>
      </w:r>
    </w:p>
    <w:p w:rsidR="00D90166" w:rsidRPr="00D90166" w:rsidRDefault="00D90166" w:rsidP="00D90166">
      <w:pPr>
        <w:shd w:val="clear" w:color="auto" w:fill="FFFFFF"/>
        <w:tabs>
          <w:tab w:val="left" w:pos="816"/>
        </w:tabs>
        <w:spacing w:after="0"/>
      </w:pPr>
      <w:r w:rsidRPr="00D90166">
        <w:t xml:space="preserve">Кузов: универсал </w:t>
      </w:r>
    </w:p>
    <w:p w:rsidR="00D90166" w:rsidRPr="00D90166" w:rsidRDefault="00D90166" w:rsidP="00D90166">
      <w:pPr>
        <w:shd w:val="clear" w:color="auto" w:fill="FFFFFF"/>
        <w:tabs>
          <w:tab w:val="left" w:pos="816"/>
        </w:tabs>
        <w:spacing w:after="0"/>
      </w:pPr>
      <w:r w:rsidRPr="00D90166">
        <w:t>Двигатель: 2GR-FE</w:t>
      </w:r>
    </w:p>
    <w:p w:rsidR="00D90166" w:rsidRDefault="00D90166" w:rsidP="00D90166">
      <w:pPr>
        <w:shd w:val="clear" w:color="auto" w:fill="FFFFFF"/>
        <w:tabs>
          <w:tab w:val="left" w:pos="816"/>
        </w:tabs>
        <w:spacing w:after="0"/>
        <w:rPr>
          <w:sz w:val="28"/>
          <w:szCs w:val="28"/>
        </w:rPr>
      </w:pPr>
    </w:p>
    <w:p w:rsidR="00D90166" w:rsidRDefault="00D90166" w:rsidP="00D90166">
      <w:pPr>
        <w:shd w:val="clear" w:color="auto" w:fill="FFFFFF"/>
        <w:tabs>
          <w:tab w:val="left" w:pos="816"/>
        </w:tabs>
        <w:spacing w:after="0"/>
      </w:pPr>
      <w:r w:rsidRPr="00D90166">
        <w:t>Базовое оборудование: усилител</w:t>
      </w:r>
      <w:r>
        <w:t>ь экстренного торможения (BAS)</w:t>
      </w:r>
    </w:p>
    <w:p w:rsidR="00D90166" w:rsidRDefault="00D15FC2" w:rsidP="00D90166">
      <w:pPr>
        <w:shd w:val="clear" w:color="auto" w:fill="FFFFFF"/>
        <w:tabs>
          <w:tab w:val="left" w:pos="816"/>
        </w:tabs>
        <w:spacing w:after="0"/>
      </w:pPr>
      <w:r>
        <w:t>А</w:t>
      </w:r>
      <w:r w:rsidR="00D90166" w:rsidRPr="00D90166">
        <w:t>н</w:t>
      </w:r>
      <w:r w:rsidR="00D90166">
        <w:t>типробуксовочная система (TRC)</w:t>
      </w:r>
    </w:p>
    <w:p w:rsidR="00D90166" w:rsidRDefault="00D15FC2" w:rsidP="00D90166">
      <w:pPr>
        <w:shd w:val="clear" w:color="auto" w:fill="FFFFFF"/>
        <w:tabs>
          <w:tab w:val="left" w:pos="816"/>
        </w:tabs>
        <w:spacing w:after="0"/>
      </w:pPr>
      <w:r>
        <w:t>Ц</w:t>
      </w:r>
      <w:r w:rsidR="00D90166" w:rsidRPr="00D90166">
        <w:t>ентральный замок с дистанционн</w:t>
      </w:r>
      <w:r w:rsidR="00D90166">
        <w:t>ым управлением и сигнализацией</w:t>
      </w:r>
    </w:p>
    <w:p w:rsidR="00D90166" w:rsidRDefault="00D15FC2" w:rsidP="00D90166">
      <w:pPr>
        <w:shd w:val="clear" w:color="auto" w:fill="FFFFFF"/>
        <w:tabs>
          <w:tab w:val="left" w:pos="816"/>
        </w:tabs>
        <w:spacing w:after="0"/>
      </w:pPr>
      <w:r>
        <w:t>А</w:t>
      </w:r>
      <w:r w:rsidR="00D90166">
        <w:t>удиовход AUX + USB</w:t>
      </w:r>
    </w:p>
    <w:p w:rsidR="00D90166" w:rsidRDefault="00D90166" w:rsidP="00D90166">
      <w:pPr>
        <w:shd w:val="clear" w:color="auto" w:fill="FFFFFF"/>
        <w:tabs>
          <w:tab w:val="left" w:pos="816"/>
        </w:tabs>
        <w:spacing w:after="0"/>
      </w:pPr>
      <w:r w:rsidRPr="00D90166">
        <w:t>2-х зо</w:t>
      </w:r>
      <w:r>
        <w:t>нный климат-контроль (спереди)</w:t>
      </w:r>
    </w:p>
    <w:p w:rsidR="00D90166" w:rsidRDefault="00D15FC2" w:rsidP="00D90166">
      <w:pPr>
        <w:shd w:val="clear" w:color="auto" w:fill="FFFFFF"/>
        <w:tabs>
          <w:tab w:val="left" w:pos="816"/>
        </w:tabs>
        <w:spacing w:after="0"/>
      </w:pPr>
      <w:r>
        <w:t>П</w:t>
      </w:r>
      <w:r w:rsidR="00D90166">
        <w:t>одогрев передних сидений</w:t>
      </w:r>
    </w:p>
    <w:p w:rsidR="00D90166" w:rsidRDefault="00D15FC2" w:rsidP="00D90166">
      <w:pPr>
        <w:shd w:val="clear" w:color="auto" w:fill="FFFFFF"/>
        <w:tabs>
          <w:tab w:val="left" w:pos="816"/>
        </w:tabs>
        <w:spacing w:after="0"/>
      </w:pPr>
      <w:r>
        <w:t>К</w:t>
      </w:r>
      <w:r w:rsidR="00D90166">
        <w:t>руиз-контроль</w:t>
      </w:r>
    </w:p>
    <w:p w:rsidR="00D90166" w:rsidRDefault="00D90166" w:rsidP="00D90166">
      <w:pPr>
        <w:shd w:val="clear" w:color="auto" w:fill="FFFFFF"/>
        <w:tabs>
          <w:tab w:val="left" w:pos="816"/>
        </w:tabs>
        <w:spacing w:after="0"/>
      </w:pPr>
      <w:r>
        <w:t>датчик света</w:t>
      </w:r>
    </w:p>
    <w:p w:rsidR="00D90166" w:rsidRDefault="00D15FC2" w:rsidP="00D90166">
      <w:pPr>
        <w:shd w:val="clear" w:color="auto" w:fill="FFFFFF"/>
        <w:tabs>
          <w:tab w:val="left" w:pos="816"/>
        </w:tabs>
        <w:spacing w:after="0"/>
      </w:pPr>
      <w:r>
        <w:t>Р</w:t>
      </w:r>
      <w:r w:rsidR="00D90166" w:rsidRPr="00D90166">
        <w:t>учная регулировка положения</w:t>
      </w:r>
      <w:r w:rsidR="00D90166">
        <w:t xml:space="preserve"> руля (по вылету и по наклону)</w:t>
      </w:r>
    </w:p>
    <w:p w:rsidR="00D90166" w:rsidRDefault="00D15FC2" w:rsidP="00D90166">
      <w:pPr>
        <w:shd w:val="clear" w:color="auto" w:fill="FFFFFF"/>
        <w:tabs>
          <w:tab w:val="left" w:pos="816"/>
        </w:tabs>
        <w:spacing w:after="0"/>
      </w:pPr>
      <w:r>
        <w:t>М</w:t>
      </w:r>
      <w:r w:rsidR="00D90166" w:rsidRPr="00D90166">
        <w:t>еханическая регулировка водительского и перед</w:t>
      </w:r>
      <w:r w:rsidR="00D90166">
        <w:t>него пассажирского сиденья</w:t>
      </w:r>
    </w:p>
    <w:p w:rsidR="00D90166" w:rsidRDefault="00D15FC2" w:rsidP="00D90166">
      <w:pPr>
        <w:shd w:val="clear" w:color="auto" w:fill="FFFFFF"/>
        <w:tabs>
          <w:tab w:val="left" w:pos="816"/>
        </w:tabs>
        <w:spacing w:after="0"/>
      </w:pPr>
      <w:r>
        <w:t>Ш</w:t>
      </w:r>
      <w:r w:rsidR="00D90166">
        <w:t>торка в багажном отделении</w:t>
      </w:r>
    </w:p>
    <w:p w:rsidR="00D90166" w:rsidRDefault="00D15FC2" w:rsidP="00D90166">
      <w:pPr>
        <w:shd w:val="clear" w:color="auto" w:fill="FFFFFF"/>
        <w:tabs>
          <w:tab w:val="left" w:pos="816"/>
        </w:tabs>
        <w:spacing w:after="0"/>
      </w:pPr>
      <w:r>
        <w:t>С</w:t>
      </w:r>
      <w:r w:rsidR="00D90166" w:rsidRPr="00D90166">
        <w:t>ъемное це</w:t>
      </w:r>
      <w:r w:rsidR="00D90166">
        <w:t>нтральное сиденье второго ряда</w:t>
      </w:r>
    </w:p>
    <w:p w:rsidR="00D90166" w:rsidRDefault="00D15FC2" w:rsidP="00D90166">
      <w:pPr>
        <w:shd w:val="clear" w:color="auto" w:fill="FFFFFF"/>
        <w:tabs>
          <w:tab w:val="left" w:pos="816"/>
        </w:tabs>
        <w:spacing w:after="0"/>
      </w:pPr>
      <w:r>
        <w:t>Ц</w:t>
      </w:r>
      <w:r w:rsidR="00D90166" w:rsidRPr="00D90166">
        <w:t>ветной многофункциональны</w:t>
      </w:r>
      <w:r w:rsidR="00D90166">
        <w:t>й дисплей 3.5</w:t>
      </w:r>
    </w:p>
    <w:p w:rsidR="00D90166" w:rsidRDefault="00D15FC2" w:rsidP="00D90166">
      <w:pPr>
        <w:shd w:val="clear" w:color="auto" w:fill="FFFFFF"/>
        <w:tabs>
          <w:tab w:val="left" w:pos="816"/>
        </w:tabs>
        <w:spacing w:after="0"/>
      </w:pPr>
      <w:r>
        <w:t>А</w:t>
      </w:r>
      <w:r w:rsidR="00D90166" w:rsidRPr="00D90166">
        <w:t>удиосистема с 6 дин., радиоприем, CD/MP3/WMA</w:t>
      </w:r>
    </w:p>
    <w:p w:rsidR="00D90166" w:rsidRDefault="00D15FC2" w:rsidP="00D90166">
      <w:pPr>
        <w:shd w:val="clear" w:color="auto" w:fill="FFFFFF"/>
        <w:tabs>
          <w:tab w:val="left" w:pos="816"/>
        </w:tabs>
        <w:spacing w:after="0"/>
      </w:pPr>
      <w:r>
        <w:t>К</w:t>
      </w:r>
      <w:r w:rsidR="00D90166">
        <w:t>амера заднего вида</w:t>
      </w:r>
    </w:p>
    <w:p w:rsidR="00D90166" w:rsidRDefault="00D15FC2" w:rsidP="00D90166">
      <w:pPr>
        <w:shd w:val="clear" w:color="auto" w:fill="FFFFFF"/>
        <w:tabs>
          <w:tab w:val="left" w:pos="816"/>
        </w:tabs>
        <w:spacing w:after="0"/>
      </w:pPr>
      <w:r>
        <w:t>А</w:t>
      </w:r>
      <w:r w:rsidR="00D90166" w:rsidRPr="00D90166">
        <w:t>нтиблокир</w:t>
      </w:r>
      <w:r w:rsidR="00D90166">
        <w:t>овочная система тормозов (ABS)</w:t>
      </w:r>
    </w:p>
    <w:p w:rsidR="00D90166" w:rsidRDefault="00D15FC2" w:rsidP="00D90166">
      <w:pPr>
        <w:shd w:val="clear" w:color="auto" w:fill="FFFFFF"/>
        <w:tabs>
          <w:tab w:val="left" w:pos="816"/>
        </w:tabs>
        <w:spacing w:after="0"/>
      </w:pPr>
      <w:r>
        <w:lastRenderedPageBreak/>
        <w:t>Э</w:t>
      </w:r>
      <w:r w:rsidR="00D90166" w:rsidRPr="00D90166">
        <w:t>лектронная система распре</w:t>
      </w:r>
      <w:r w:rsidR="00D90166">
        <w:t>деления тормозных усилий (EBD)</w:t>
      </w:r>
    </w:p>
    <w:p w:rsidR="00D90166" w:rsidRDefault="00D15FC2" w:rsidP="00D90166">
      <w:pPr>
        <w:shd w:val="clear" w:color="auto" w:fill="FFFFFF"/>
        <w:tabs>
          <w:tab w:val="left" w:pos="816"/>
        </w:tabs>
        <w:spacing w:after="0"/>
      </w:pPr>
      <w:r>
        <w:t>С</w:t>
      </w:r>
      <w:r w:rsidR="00D90166" w:rsidRPr="00D90166">
        <w:t>исте</w:t>
      </w:r>
      <w:r w:rsidR="00D90166">
        <w:t>ма курсовой устойчивости (VSC)</w:t>
      </w:r>
    </w:p>
    <w:p w:rsidR="00D90166" w:rsidRDefault="00D15FC2" w:rsidP="00D90166">
      <w:pPr>
        <w:shd w:val="clear" w:color="auto" w:fill="FFFFFF"/>
        <w:tabs>
          <w:tab w:val="left" w:pos="816"/>
        </w:tabs>
        <w:spacing w:after="0"/>
      </w:pPr>
      <w:r>
        <w:t>С</w:t>
      </w:r>
      <w:r w:rsidR="00D90166" w:rsidRPr="00D90166">
        <w:t xml:space="preserve">истема помощи при подъеме по склону </w:t>
      </w:r>
      <w:r w:rsidR="00D90166">
        <w:t>(НАС)</w:t>
      </w:r>
    </w:p>
    <w:p w:rsidR="00D90166" w:rsidRDefault="00D15FC2" w:rsidP="00D90166">
      <w:pPr>
        <w:shd w:val="clear" w:color="auto" w:fill="FFFFFF"/>
        <w:tabs>
          <w:tab w:val="left" w:pos="816"/>
        </w:tabs>
        <w:spacing w:after="0"/>
      </w:pPr>
      <w:r>
        <w:t>С</w:t>
      </w:r>
      <w:r w:rsidR="00D90166" w:rsidRPr="00D90166">
        <w:t>истема по</w:t>
      </w:r>
      <w:r w:rsidR="00D90166">
        <w:t>мощи при спуске по склону(ОАС)</w:t>
      </w:r>
    </w:p>
    <w:p w:rsidR="00D90166" w:rsidRDefault="00D15FC2" w:rsidP="00D90166">
      <w:pPr>
        <w:shd w:val="clear" w:color="auto" w:fill="FFFFFF"/>
        <w:tabs>
          <w:tab w:val="left" w:pos="816"/>
        </w:tabs>
        <w:spacing w:after="0"/>
      </w:pPr>
      <w:r>
        <w:t>А</w:t>
      </w:r>
      <w:r w:rsidR="00D90166" w:rsidRPr="00D90166">
        <w:t>ктивные под</w:t>
      </w:r>
      <w:r w:rsidR="00D90166">
        <w:t>головники первого ряда сидений</w:t>
      </w:r>
    </w:p>
    <w:p w:rsidR="00D15FC2" w:rsidRDefault="00D15FC2" w:rsidP="00D90166">
      <w:pPr>
        <w:shd w:val="clear" w:color="auto" w:fill="FFFFFF"/>
        <w:tabs>
          <w:tab w:val="left" w:pos="816"/>
        </w:tabs>
        <w:spacing w:after="0"/>
      </w:pPr>
      <w:r>
        <w:t>П</w:t>
      </w:r>
      <w:r w:rsidR="00D90166" w:rsidRPr="00D90166">
        <w:t>одушки безопасности (фронтальные, боковые</w:t>
      </w:r>
      <w:r>
        <w:t>)</w:t>
      </w:r>
    </w:p>
    <w:p w:rsidR="00D15FC2" w:rsidRDefault="00B25AAD" w:rsidP="00D90166">
      <w:pPr>
        <w:shd w:val="clear" w:color="auto" w:fill="FFFFFF"/>
        <w:tabs>
          <w:tab w:val="left" w:pos="816"/>
        </w:tabs>
        <w:spacing w:after="0"/>
      </w:pPr>
      <w:r>
        <w:t>Ш</w:t>
      </w:r>
      <w:r w:rsidR="00D15FC2">
        <w:t>торки</w:t>
      </w:r>
    </w:p>
    <w:p w:rsidR="00D15FC2" w:rsidRDefault="00B25AAD" w:rsidP="00D90166">
      <w:pPr>
        <w:shd w:val="clear" w:color="auto" w:fill="FFFFFF"/>
        <w:tabs>
          <w:tab w:val="left" w:pos="816"/>
        </w:tabs>
        <w:spacing w:after="0"/>
      </w:pPr>
      <w:r>
        <w:t>К</w:t>
      </w:r>
      <w:r w:rsidR="00D15FC2">
        <w:t>оленная для водителя</w:t>
      </w:r>
    </w:p>
    <w:p w:rsidR="00D15FC2" w:rsidRDefault="00B25AAD" w:rsidP="00D90166">
      <w:pPr>
        <w:shd w:val="clear" w:color="auto" w:fill="FFFFFF"/>
        <w:tabs>
          <w:tab w:val="left" w:pos="816"/>
        </w:tabs>
        <w:spacing w:after="0"/>
      </w:pPr>
      <w:r>
        <w:t>И</w:t>
      </w:r>
      <w:r w:rsidR="00D15FC2">
        <w:t>ммобилайзер</w:t>
      </w:r>
    </w:p>
    <w:p w:rsidR="00D15FC2" w:rsidRDefault="00B25AAD" w:rsidP="00D90166">
      <w:pPr>
        <w:shd w:val="clear" w:color="auto" w:fill="FFFFFF"/>
        <w:tabs>
          <w:tab w:val="left" w:pos="816"/>
        </w:tabs>
        <w:spacing w:after="0"/>
      </w:pPr>
      <w:r>
        <w:t>П</w:t>
      </w:r>
      <w:r w:rsidR="00D15FC2">
        <w:t>ередние и задние брызговики</w:t>
      </w:r>
    </w:p>
    <w:p w:rsidR="00D15FC2" w:rsidRDefault="00B25AAD" w:rsidP="00D90166">
      <w:pPr>
        <w:shd w:val="clear" w:color="auto" w:fill="FFFFFF"/>
        <w:tabs>
          <w:tab w:val="left" w:pos="816"/>
        </w:tabs>
        <w:spacing w:after="0"/>
      </w:pPr>
      <w:r>
        <w:t>Б</w:t>
      </w:r>
      <w:r w:rsidR="00D90166" w:rsidRPr="00D90166">
        <w:t>оковые зеркала с обогревом и</w:t>
      </w:r>
      <w:r w:rsidR="00D15FC2">
        <w:t xml:space="preserve"> электроприводом в цвет кузова</w:t>
      </w:r>
    </w:p>
    <w:p w:rsidR="00D15FC2" w:rsidRDefault="00B25AAD" w:rsidP="00D90166">
      <w:pPr>
        <w:shd w:val="clear" w:color="auto" w:fill="FFFFFF"/>
        <w:tabs>
          <w:tab w:val="left" w:pos="816"/>
        </w:tabs>
        <w:spacing w:after="0"/>
      </w:pPr>
      <w:r>
        <w:t>П</w:t>
      </w:r>
      <w:r w:rsidR="00D90166" w:rsidRPr="00D90166">
        <w:t>одогрев лобового с</w:t>
      </w:r>
      <w:r w:rsidR="00D15FC2">
        <w:t>текла в зоне стеклоочистителей</w:t>
      </w:r>
    </w:p>
    <w:p w:rsidR="00D15FC2" w:rsidRDefault="00B25AAD" w:rsidP="00D90166">
      <w:pPr>
        <w:shd w:val="clear" w:color="auto" w:fill="FFFFFF"/>
        <w:tabs>
          <w:tab w:val="left" w:pos="816"/>
        </w:tabs>
        <w:spacing w:after="0"/>
      </w:pPr>
      <w:r>
        <w:t>П</w:t>
      </w:r>
      <w:r w:rsidR="00D15FC2">
        <w:t>ередние противотуманные фары</w:t>
      </w:r>
    </w:p>
    <w:p w:rsidR="00D15FC2" w:rsidRDefault="00B25AAD" w:rsidP="00D90166">
      <w:pPr>
        <w:shd w:val="clear" w:color="auto" w:fill="FFFFFF"/>
        <w:tabs>
          <w:tab w:val="left" w:pos="816"/>
        </w:tabs>
        <w:spacing w:after="0"/>
      </w:pPr>
      <w:r>
        <w:t>З</w:t>
      </w:r>
      <w:r w:rsidR="00D15FC2">
        <w:t>адний противотуманный фонарь</w:t>
      </w:r>
    </w:p>
    <w:p w:rsidR="00D15FC2" w:rsidRDefault="00B25AAD" w:rsidP="00D90166">
      <w:pPr>
        <w:shd w:val="clear" w:color="auto" w:fill="FFFFFF"/>
        <w:tabs>
          <w:tab w:val="left" w:pos="816"/>
        </w:tabs>
        <w:spacing w:after="0"/>
      </w:pPr>
      <w:r>
        <w:t>Ш</w:t>
      </w:r>
      <w:r w:rsidR="00D15FC2">
        <w:t>ины 245/55 R19</w:t>
      </w:r>
    </w:p>
    <w:p w:rsidR="00D15FC2" w:rsidRDefault="00B25AAD" w:rsidP="00D90166">
      <w:pPr>
        <w:shd w:val="clear" w:color="auto" w:fill="FFFFFF"/>
        <w:tabs>
          <w:tab w:val="left" w:pos="816"/>
        </w:tabs>
        <w:spacing w:after="0"/>
      </w:pPr>
      <w:r>
        <w:t>Л</w:t>
      </w:r>
      <w:r w:rsidR="00D15FC2">
        <w:t>егкосплавные колесные диски</w:t>
      </w:r>
    </w:p>
    <w:p w:rsidR="00D15FC2" w:rsidRDefault="00B25AAD" w:rsidP="00D90166">
      <w:pPr>
        <w:shd w:val="clear" w:color="auto" w:fill="FFFFFF"/>
        <w:tabs>
          <w:tab w:val="left" w:pos="816"/>
        </w:tabs>
        <w:spacing w:after="0"/>
      </w:pPr>
      <w:r>
        <w:t>П</w:t>
      </w:r>
      <w:r w:rsidR="00D15FC2">
        <w:t>олноразмерное запасное колесо</w:t>
      </w:r>
    </w:p>
    <w:p w:rsidR="00D15FC2" w:rsidRDefault="00B25AAD" w:rsidP="00D90166">
      <w:pPr>
        <w:shd w:val="clear" w:color="auto" w:fill="FFFFFF"/>
        <w:tabs>
          <w:tab w:val="left" w:pos="816"/>
        </w:tabs>
        <w:spacing w:after="0"/>
      </w:pPr>
      <w:r>
        <w:t>З</w:t>
      </w:r>
      <w:r w:rsidR="00D90166" w:rsidRPr="00D90166">
        <w:t xml:space="preserve">адний спойлер </w:t>
      </w:r>
      <w:r w:rsidR="00D15FC2">
        <w:t>с дополнительным стоп-сигналом</w:t>
      </w:r>
    </w:p>
    <w:p w:rsidR="00D15FC2" w:rsidRDefault="00B25AAD" w:rsidP="00D90166">
      <w:pPr>
        <w:shd w:val="clear" w:color="auto" w:fill="FFFFFF"/>
        <w:tabs>
          <w:tab w:val="left" w:pos="816"/>
        </w:tabs>
        <w:spacing w:after="0"/>
      </w:pPr>
      <w:r>
        <w:t>Ч</w:t>
      </w:r>
      <w:r w:rsidR="00D15FC2">
        <w:t>ерные рейлинги на крыше</w:t>
      </w:r>
    </w:p>
    <w:p w:rsidR="00D15FC2" w:rsidRDefault="00B25AAD" w:rsidP="00D90166">
      <w:pPr>
        <w:shd w:val="clear" w:color="auto" w:fill="FFFFFF"/>
        <w:tabs>
          <w:tab w:val="left" w:pos="816"/>
        </w:tabs>
        <w:spacing w:after="0"/>
      </w:pPr>
      <w:r>
        <w:t>Э</w:t>
      </w:r>
      <w:r w:rsidR="00D15FC2">
        <w:t>лектроусилитель руля</w:t>
      </w:r>
    </w:p>
    <w:p w:rsidR="00D15FC2" w:rsidRDefault="00B25AAD" w:rsidP="00D90166">
      <w:pPr>
        <w:shd w:val="clear" w:color="auto" w:fill="FFFFFF"/>
        <w:tabs>
          <w:tab w:val="left" w:pos="816"/>
        </w:tabs>
        <w:spacing w:after="0"/>
      </w:pPr>
      <w:r>
        <w:t>М</w:t>
      </w:r>
      <w:r w:rsidR="00D90166" w:rsidRPr="00D90166">
        <w:t>ультифункциональное рул</w:t>
      </w:r>
      <w:r w:rsidR="00D15FC2">
        <w:t>евое колесо с кожаной отделкой</w:t>
      </w:r>
    </w:p>
    <w:p w:rsidR="00D15FC2" w:rsidRDefault="00B25AAD" w:rsidP="00D90166">
      <w:pPr>
        <w:shd w:val="clear" w:color="auto" w:fill="FFFFFF"/>
        <w:tabs>
          <w:tab w:val="left" w:pos="816"/>
        </w:tabs>
        <w:spacing w:after="0"/>
      </w:pPr>
      <w:r>
        <w:t>Т</w:t>
      </w:r>
      <w:r w:rsidR="00D90166" w:rsidRPr="00D90166">
        <w:t>равмобезопасные электри</w:t>
      </w:r>
      <w:r w:rsidR="00D15FC2">
        <w:t>ческие стеклоподьемники</w:t>
      </w:r>
    </w:p>
    <w:p w:rsidR="00D15FC2" w:rsidRDefault="00B25AAD" w:rsidP="00D90166">
      <w:pPr>
        <w:shd w:val="clear" w:color="auto" w:fill="FFFFFF"/>
        <w:tabs>
          <w:tab w:val="left" w:pos="816"/>
        </w:tabs>
        <w:spacing w:after="0"/>
      </w:pPr>
      <w:r>
        <w:t>Л</w:t>
      </w:r>
      <w:r w:rsidR="00D90166" w:rsidRPr="00D90166">
        <w:t>ампа освещения поса</w:t>
      </w:r>
      <w:r w:rsidR="00D15FC2">
        <w:t>дочной зоны в боковых зеркалах</w:t>
      </w:r>
    </w:p>
    <w:p w:rsidR="00D15FC2" w:rsidRDefault="00B25AAD" w:rsidP="00D90166">
      <w:pPr>
        <w:shd w:val="clear" w:color="auto" w:fill="FFFFFF"/>
        <w:tabs>
          <w:tab w:val="left" w:pos="816"/>
        </w:tabs>
        <w:spacing w:after="0"/>
      </w:pPr>
      <w:r>
        <w:t>С</w:t>
      </w:r>
      <w:r w:rsidR="00D90166" w:rsidRPr="00D90166">
        <w:t>алонное зерк</w:t>
      </w:r>
      <w:r w:rsidR="00D15FC2">
        <w:t>ало с электрохромным покрытием</w:t>
      </w:r>
    </w:p>
    <w:p w:rsidR="00D90166" w:rsidRPr="00D90166" w:rsidRDefault="00B25AAD" w:rsidP="00D90166">
      <w:pPr>
        <w:shd w:val="clear" w:color="auto" w:fill="FFFFFF"/>
        <w:tabs>
          <w:tab w:val="left" w:pos="816"/>
        </w:tabs>
        <w:spacing w:after="0"/>
      </w:pPr>
      <w:r>
        <w:t>К</w:t>
      </w:r>
      <w:r w:rsidR="00D90166" w:rsidRPr="00D90166">
        <w:t>омпас в салонном зеркале заднего вида</w:t>
      </w:r>
    </w:p>
    <w:p w:rsidR="007B1AD4" w:rsidRDefault="00A53177" w:rsidP="007B1AD4">
      <w:pPr>
        <w:spacing w:after="0"/>
      </w:pPr>
      <w:r>
        <w:t>Транспортное средство</w:t>
      </w:r>
      <w:r w:rsidR="00B25AAD" w:rsidRPr="00B25AAD">
        <w:t xml:space="preserve"> передается на литых колесных дисках </w:t>
      </w:r>
      <w:r w:rsidR="00B25AAD" w:rsidRPr="00B25AAD">
        <w:rPr>
          <w:lang w:val="en-US"/>
        </w:rPr>
        <w:t>Replica</w:t>
      </w:r>
      <w:r w:rsidR="00B25AAD" w:rsidRPr="00B25AAD">
        <w:t xml:space="preserve"> </w:t>
      </w:r>
      <w:r w:rsidR="00B25AAD" w:rsidRPr="00B25AAD">
        <w:rPr>
          <w:lang w:val="en-US"/>
        </w:rPr>
        <w:t>TY</w:t>
      </w:r>
      <w:r w:rsidR="00B25AAD" w:rsidRPr="00B25AAD">
        <w:t xml:space="preserve">71 7.5/19 5*114.3 </w:t>
      </w:r>
      <w:r w:rsidR="00B25AAD" w:rsidRPr="00B25AAD">
        <w:rPr>
          <w:lang w:val="en-US"/>
        </w:rPr>
        <w:t>ET</w:t>
      </w:r>
      <w:r w:rsidR="00B25AAD" w:rsidRPr="00B25AAD">
        <w:t xml:space="preserve">35 </w:t>
      </w:r>
      <w:r w:rsidR="00B25AAD" w:rsidRPr="00B25AAD">
        <w:rPr>
          <w:lang w:val="en-US"/>
        </w:rPr>
        <w:t>Dia</w:t>
      </w:r>
      <w:r w:rsidR="00B25AAD" w:rsidRPr="00B25AAD">
        <w:t xml:space="preserve"> 60.1 </w:t>
      </w:r>
      <w:r w:rsidR="00B25AAD" w:rsidRPr="00B25AAD">
        <w:rPr>
          <w:lang w:val="en-US"/>
        </w:rPr>
        <w:t>SF</w:t>
      </w:r>
      <w:r w:rsidR="00B25AAD" w:rsidRPr="00B25AAD">
        <w:t>, на зимнем комплекте шин</w:t>
      </w:r>
      <w:r w:rsidR="00B25AAD" w:rsidRPr="00B25AAD">
        <w:rPr>
          <w:rFonts w:eastAsia="Calibri"/>
          <w:lang w:eastAsia="en-US"/>
        </w:rPr>
        <w:t xml:space="preserve"> </w:t>
      </w:r>
      <w:r w:rsidR="00B25AAD" w:rsidRPr="00B25AAD">
        <w:t xml:space="preserve">Bridgestone </w:t>
      </w:r>
      <w:r w:rsidR="00B25AAD" w:rsidRPr="00B25AAD">
        <w:rPr>
          <w:lang w:val="en-US"/>
        </w:rPr>
        <w:t>Blizzak</w:t>
      </w:r>
      <w:r w:rsidR="00B25AAD" w:rsidRPr="00B25AAD">
        <w:t xml:space="preserve"> </w:t>
      </w:r>
      <w:r w:rsidR="00B25AAD" w:rsidRPr="00B25AAD">
        <w:rPr>
          <w:lang w:val="en-US"/>
        </w:rPr>
        <w:t>DM</w:t>
      </w:r>
      <w:r w:rsidR="00B25AAD" w:rsidRPr="00B25AAD">
        <w:t>-</w:t>
      </w:r>
      <w:r w:rsidR="00B25AAD" w:rsidRPr="00B25AAD">
        <w:rPr>
          <w:lang w:val="en-US"/>
        </w:rPr>
        <w:t>V</w:t>
      </w:r>
      <w:r w:rsidR="00B25AAD" w:rsidRPr="00B25AAD">
        <w:t>2, 245/55</w:t>
      </w:r>
      <w:r w:rsidR="00B25AAD" w:rsidRPr="00B25AAD">
        <w:rPr>
          <w:lang w:val="en-US"/>
        </w:rPr>
        <w:t>R</w:t>
      </w:r>
      <w:r w:rsidR="00B25AAD" w:rsidRPr="00B25AAD">
        <w:t xml:space="preserve">19, износ 90%. Дополнительно передается летний комплект шин </w:t>
      </w:r>
      <w:r w:rsidR="00B25AAD" w:rsidRPr="00B25AAD">
        <w:rPr>
          <w:lang w:val="en-US"/>
        </w:rPr>
        <w:t>Nokian</w:t>
      </w:r>
      <w:r w:rsidR="00B25AAD" w:rsidRPr="00B25AAD">
        <w:t xml:space="preserve"> </w:t>
      </w:r>
      <w:r w:rsidR="00B25AAD" w:rsidRPr="00B25AAD">
        <w:rPr>
          <w:lang w:val="en-US"/>
        </w:rPr>
        <w:t>Hakka</w:t>
      </w:r>
      <w:r w:rsidR="00B25AAD" w:rsidRPr="00B25AAD">
        <w:t xml:space="preserve"> </w:t>
      </w:r>
      <w:r w:rsidR="00B25AAD" w:rsidRPr="00B25AAD">
        <w:rPr>
          <w:lang w:val="en-US"/>
        </w:rPr>
        <w:t>Black</w:t>
      </w:r>
      <w:r w:rsidR="00B25AAD" w:rsidRPr="00B25AAD">
        <w:t xml:space="preserve"> 2 </w:t>
      </w:r>
      <w:r w:rsidR="00B25AAD" w:rsidRPr="00B25AAD">
        <w:rPr>
          <w:lang w:val="en-US"/>
        </w:rPr>
        <w:t>SUV</w:t>
      </w:r>
      <w:r w:rsidR="00B25AAD" w:rsidRPr="00B25AAD">
        <w:t>, 245/55</w:t>
      </w:r>
      <w:r w:rsidR="00B25AAD" w:rsidRPr="00B25AAD">
        <w:rPr>
          <w:lang w:val="en-US"/>
        </w:rPr>
        <w:t>R</w:t>
      </w:r>
      <w:r w:rsidR="00B25AAD" w:rsidRPr="00B25AAD">
        <w:t>19, износ 90%</w:t>
      </w:r>
      <w:r w:rsidR="00B25AAD">
        <w:t>.</w:t>
      </w:r>
    </w:p>
    <w:p w:rsidR="00B25AAD" w:rsidRDefault="00B25AAD" w:rsidP="007B1AD4">
      <w:pPr>
        <w:spacing w:after="0"/>
      </w:pPr>
    </w:p>
    <w:p w:rsidR="00B25AAD" w:rsidRPr="00B25AAD" w:rsidRDefault="00B25AAD" w:rsidP="007B1AD4">
      <w:pPr>
        <w:spacing w:after="0"/>
        <w:rPr>
          <w:highlight w:val="yellow"/>
        </w:rPr>
      </w:pPr>
      <w:r w:rsidRPr="00B25AAD">
        <w:rPr>
          <w:b/>
        </w:rPr>
        <w:t xml:space="preserve">Выявленные технические недостатки и кузовные дефекты: </w:t>
      </w:r>
      <w:r w:rsidRPr="00B25AAD">
        <w:t>посторонний шум в районе двигателя, горит индикатор неисправности, имеются рывки АКПП, шум РКПП, сколы и царапины по кузову, потертости и царапины салона, порван материал подлокотника водителя, стук ходовой части справа спереди.</w:t>
      </w:r>
    </w:p>
    <w:p w:rsidR="007B1AD4" w:rsidRPr="009426F9" w:rsidRDefault="007B1AD4" w:rsidP="007B1AD4">
      <w:pPr>
        <w:spacing w:after="0"/>
        <w:rPr>
          <w:highlight w:val="yellow"/>
        </w:rPr>
      </w:pPr>
    </w:p>
    <w:p w:rsidR="007B1AD4" w:rsidRDefault="007B1AD4" w:rsidP="007B1AD4">
      <w:pPr>
        <w:spacing w:after="0"/>
      </w:pPr>
      <w:r w:rsidRPr="00B25AAD">
        <w:rPr>
          <w:b/>
        </w:rPr>
        <w:t xml:space="preserve">Дополнительные условия: </w:t>
      </w:r>
      <w:r w:rsidRPr="00B25AAD">
        <w:t>государственные регистрационные знаки сохраняются за Продавцом.</w:t>
      </w:r>
    </w:p>
    <w:p w:rsidR="00B25AAD" w:rsidRDefault="00200DB7" w:rsidP="007B1AD4">
      <w:pPr>
        <w:spacing w:after="0"/>
      </w:pPr>
      <w:r w:rsidRPr="00200DB7">
        <w:rPr>
          <w:noProof/>
        </w:rPr>
        <w:lastRenderedPageBreak/>
        <w:drawing>
          <wp:inline distT="0" distB="0" distL="0" distR="0">
            <wp:extent cx="3057896" cy="1828165"/>
            <wp:effectExtent l="0" t="0" r="9525" b="635"/>
            <wp:docPr id="15" name="Рисунок 15" descr="Y:\Департамент торгов\ПРОЦЕДУРЫ\7 ПРОДАЖА ИМУЩЕСТВА\20 Продажа 2 лота (Toyota Highlander+Mercedes Benz)\хайлендер\Хайленде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Департамент торгов\ПРОЦЕДУРЫ\7 ПРОДАЖА ИМУЩЕСТВА\20 Продажа 2 лота (Toyota Highlander+Mercedes Benz)\хайлендер\Хайлендер (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3427" cy="1855385"/>
                    </a:xfrm>
                    <a:prstGeom prst="rect">
                      <a:avLst/>
                    </a:prstGeom>
                    <a:noFill/>
                    <a:ln>
                      <a:noFill/>
                    </a:ln>
                  </pic:spPr>
                </pic:pic>
              </a:graphicData>
            </a:graphic>
          </wp:inline>
        </w:drawing>
      </w:r>
      <w:r w:rsidRPr="00200DB7">
        <w:rPr>
          <w:noProof/>
        </w:rPr>
        <w:drawing>
          <wp:inline distT="0" distB="0" distL="0" distR="0">
            <wp:extent cx="3008643" cy="1811457"/>
            <wp:effectExtent l="0" t="0" r="1270" b="0"/>
            <wp:docPr id="14" name="Рисунок 14" descr="Y:\Департамент торгов\ПРОЦЕДУРЫ\7 ПРОДАЖА ИМУЩЕСТВА\20 Продажа 2 лота (Toyota Highlander+Mercedes Benz)\хайлендер\Хайленде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епартамент торгов\ПРОЦЕДУРЫ\7 ПРОДАЖА ИМУЩЕСТВА\20 Продажа 2 лота (Toyota Highlander+Mercedes Benz)\хайлендер\Хайлендер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1403" cy="1825160"/>
                    </a:xfrm>
                    <a:prstGeom prst="rect">
                      <a:avLst/>
                    </a:prstGeom>
                    <a:noFill/>
                    <a:ln>
                      <a:noFill/>
                    </a:ln>
                  </pic:spPr>
                </pic:pic>
              </a:graphicData>
            </a:graphic>
          </wp:inline>
        </w:drawing>
      </w:r>
      <w:r w:rsidRPr="00200DB7">
        <w:rPr>
          <w:noProof/>
        </w:rPr>
        <w:drawing>
          <wp:inline distT="0" distB="0" distL="0" distR="0">
            <wp:extent cx="3057525" cy="2404448"/>
            <wp:effectExtent l="0" t="0" r="0" b="0"/>
            <wp:docPr id="13" name="Рисунок 13" descr="Y:\Департамент торгов\ПРОЦЕДУРЫ\7 ПРОДАЖА ИМУЩЕСТВА\20 Продажа 2 лота (Toyota Highlander+Mercedes Benz)\хайлендер\Хайленде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епартамент торгов\ПРОЦЕДУРЫ\7 ПРОДАЖА ИМУЩЕСТВА\20 Продажа 2 лота (Toyota Highlander+Mercedes Benz)\хайлендер\Хайлендер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5852" cy="2426724"/>
                    </a:xfrm>
                    <a:prstGeom prst="rect">
                      <a:avLst/>
                    </a:prstGeom>
                    <a:noFill/>
                    <a:ln>
                      <a:noFill/>
                    </a:ln>
                  </pic:spPr>
                </pic:pic>
              </a:graphicData>
            </a:graphic>
          </wp:inline>
        </w:drawing>
      </w:r>
      <w:r w:rsidRPr="00200DB7">
        <w:rPr>
          <w:noProof/>
        </w:rPr>
        <w:drawing>
          <wp:inline distT="0" distB="0" distL="0" distR="0">
            <wp:extent cx="3025693" cy="2403475"/>
            <wp:effectExtent l="0" t="0" r="3810" b="0"/>
            <wp:docPr id="12" name="Рисунок 12" descr="Y:\Департамент торгов\ПРОЦЕДУРЫ\7 ПРОДАЖА ИМУЩЕСТВА\20 Продажа 2 лота (Toyota Highlander+Mercedes Benz)\хайлендер\Хайленде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епартамент торгов\ПРОЦЕДУРЫ\7 ПРОДАЖА ИМУЩЕСТВА\20 Продажа 2 лота (Toyota Highlander+Mercedes Benz)\хайлендер\Хайлендер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9881" cy="2454463"/>
                    </a:xfrm>
                    <a:prstGeom prst="rect">
                      <a:avLst/>
                    </a:prstGeom>
                    <a:noFill/>
                    <a:ln>
                      <a:noFill/>
                    </a:ln>
                  </pic:spPr>
                </pic:pic>
              </a:graphicData>
            </a:graphic>
          </wp:inline>
        </w:drawing>
      </w:r>
      <w:r w:rsidRPr="00200DB7">
        <w:rPr>
          <w:noProof/>
        </w:rPr>
        <w:drawing>
          <wp:inline distT="0" distB="0" distL="0" distR="0">
            <wp:extent cx="3057525" cy="2226623"/>
            <wp:effectExtent l="0" t="0" r="0" b="2540"/>
            <wp:docPr id="11" name="Рисунок 11" descr="Y:\Департамент торгов\ПРОЦЕДУРЫ\7 ПРОДАЖА ИМУЩЕСТВА\20 Продажа 2 лота (Toyota Highlander+Mercedes Benz)\хайлендер\Хайленд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епартамент торгов\ПРОЦЕДУРЫ\7 ПРОДАЖА ИМУЩЕСТВА\20 Продажа 2 лота (Toyota Highlander+Mercedes Benz)\хайлендер\Хайлендер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8813" cy="2249408"/>
                    </a:xfrm>
                    <a:prstGeom prst="rect">
                      <a:avLst/>
                    </a:prstGeom>
                    <a:noFill/>
                    <a:ln>
                      <a:noFill/>
                    </a:ln>
                  </pic:spPr>
                </pic:pic>
              </a:graphicData>
            </a:graphic>
          </wp:inline>
        </w:drawing>
      </w:r>
      <w:r w:rsidRPr="00200DB7">
        <w:rPr>
          <w:noProof/>
        </w:rPr>
        <w:drawing>
          <wp:inline distT="0" distB="0" distL="0" distR="0">
            <wp:extent cx="3008643" cy="2221155"/>
            <wp:effectExtent l="0" t="0" r="1270" b="8255"/>
            <wp:docPr id="10" name="Рисунок 10" descr="Y:\Департамент торгов\ПРОЦЕДУРЫ\7 ПРОДАЖА ИМУЩЕСТВА\20 Продажа 2 лота (Toyota Highlander+Mercedes Benz)\хайлендер\Хайлендер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Департамент торгов\ПРОЦЕДУРЫ\7 ПРОДАЖА ИМУЩЕСТВА\20 Продажа 2 лота (Toyota Highlander+Mercedes Benz)\хайлендер\Хайлендер (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4659" cy="2240362"/>
                    </a:xfrm>
                    <a:prstGeom prst="rect">
                      <a:avLst/>
                    </a:prstGeom>
                    <a:noFill/>
                    <a:ln>
                      <a:noFill/>
                    </a:ln>
                  </pic:spPr>
                </pic:pic>
              </a:graphicData>
            </a:graphic>
          </wp:inline>
        </w:drawing>
      </w:r>
      <w:r w:rsidRPr="00200DB7">
        <w:rPr>
          <w:noProof/>
        </w:rPr>
        <w:drawing>
          <wp:inline distT="0" distB="0" distL="0" distR="0">
            <wp:extent cx="3045109" cy="2149434"/>
            <wp:effectExtent l="0" t="0" r="3175" b="3810"/>
            <wp:docPr id="9" name="Рисунок 9" descr="Y:\Департамент торгов\ПРОЦЕДУРЫ\7 ПРОДАЖА ИМУЩЕСТВА\20 Продажа 2 лота (Toyota Highlander+Mercedes Benz)\хайлендер\Хайлендер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епартамент торгов\ПРОЦЕДУРЫ\7 ПРОДАЖА ИМУЩЕСТВА\20 Продажа 2 лота (Toyota Highlander+Mercedes Benz)\хайлендер\Хайлендер (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477" cy="2162400"/>
                    </a:xfrm>
                    <a:prstGeom prst="rect">
                      <a:avLst/>
                    </a:prstGeom>
                    <a:noFill/>
                    <a:ln>
                      <a:noFill/>
                    </a:ln>
                  </pic:spPr>
                </pic:pic>
              </a:graphicData>
            </a:graphic>
          </wp:inline>
        </w:drawing>
      </w:r>
      <w:r w:rsidRPr="00200DB7">
        <w:rPr>
          <w:noProof/>
        </w:rPr>
        <w:drawing>
          <wp:inline distT="0" distB="0" distL="0" distR="0">
            <wp:extent cx="3008535" cy="2155858"/>
            <wp:effectExtent l="0" t="0" r="1905" b="0"/>
            <wp:docPr id="8" name="Рисунок 8" descr="Y:\Департамент торгов\ПРОЦЕДУРЫ\7 ПРОДАЖА ИМУЩЕСТВА\20 Продажа 2 лота (Toyota Highlander+Mercedes Benz)\хайлендер\Хайлендер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епартамент торгов\ПРОЦЕДУРЫ\7 ПРОДАЖА ИМУЩЕСТВА\20 Продажа 2 лота (Toyota Highlander+Mercedes Benz)\хайлендер\Хайлендер (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6936" cy="2176210"/>
                    </a:xfrm>
                    <a:prstGeom prst="rect">
                      <a:avLst/>
                    </a:prstGeom>
                    <a:noFill/>
                    <a:ln>
                      <a:noFill/>
                    </a:ln>
                  </pic:spPr>
                </pic:pic>
              </a:graphicData>
            </a:graphic>
          </wp:inline>
        </w:drawing>
      </w:r>
      <w:r w:rsidRPr="00200DB7">
        <w:rPr>
          <w:noProof/>
        </w:rPr>
        <w:lastRenderedPageBreak/>
        <w:drawing>
          <wp:inline distT="0" distB="0" distL="0" distR="0">
            <wp:extent cx="3087370" cy="1900052"/>
            <wp:effectExtent l="0" t="0" r="0" b="5080"/>
            <wp:docPr id="7" name="Рисунок 7" descr="Y:\Департамент торгов\ПРОЦЕДУРЫ\7 ПРОДАЖА ИМУЩЕСТВА\20 Продажа 2 лота (Toyota Highlander+Mercedes Benz)\хайлендер\Хайлендер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торгов\ПРОЦЕДУРЫ\7 ПРОДАЖА ИМУЩЕСТВА\20 Продажа 2 лота (Toyota Highlander+Mercedes Benz)\хайлендер\Хайлендер (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3827" cy="1916334"/>
                    </a:xfrm>
                    <a:prstGeom prst="rect">
                      <a:avLst/>
                    </a:prstGeom>
                    <a:noFill/>
                    <a:ln>
                      <a:noFill/>
                    </a:ln>
                  </pic:spPr>
                </pic:pic>
              </a:graphicData>
            </a:graphic>
          </wp:inline>
        </w:drawing>
      </w:r>
      <w:r w:rsidRPr="00200DB7">
        <w:rPr>
          <w:noProof/>
        </w:rPr>
        <w:drawing>
          <wp:inline distT="0" distB="0" distL="0" distR="0">
            <wp:extent cx="3008064" cy="1882371"/>
            <wp:effectExtent l="0" t="0" r="1905" b="3810"/>
            <wp:docPr id="6" name="Рисунок 6" descr="Y:\Департамент торгов\ПРОЦЕДУРЫ\7 ПРОДАЖА ИМУЩЕСТВА\20 Продажа 2 лота (Toyota Highlander+Mercedes Benz)\хайлендер\Хайлендер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торгов\ПРОЦЕДУРЫ\7 ПРОДАЖА ИМУЩЕСТВА\20 Продажа 2 лота (Toyota Highlander+Mercedes Benz)\хайлендер\Хайлендер (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1209" cy="1896855"/>
                    </a:xfrm>
                    <a:prstGeom prst="rect">
                      <a:avLst/>
                    </a:prstGeom>
                    <a:noFill/>
                    <a:ln>
                      <a:noFill/>
                    </a:ln>
                  </pic:spPr>
                </pic:pic>
              </a:graphicData>
            </a:graphic>
          </wp:inline>
        </w:drawing>
      </w:r>
      <w:r w:rsidRPr="00200DB7">
        <w:rPr>
          <w:noProof/>
        </w:rPr>
        <w:drawing>
          <wp:inline distT="0" distB="0" distL="0" distR="0">
            <wp:extent cx="3074232" cy="2018805"/>
            <wp:effectExtent l="0" t="0" r="0" b="635"/>
            <wp:docPr id="5" name="Рисунок 5" descr="Y:\Департамент торгов\ПРОЦЕДУРЫ\7 ПРОДАЖА ИМУЩЕСТВА\20 Продажа 2 лота (Toyota Highlander+Mercedes Benz)\хайлендер\Хайлендер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Департамент торгов\ПРОЦЕДУРЫ\7 ПРОДАЖА ИМУЩЕСТВА\20 Продажа 2 лота (Toyota Highlander+Mercedes Benz)\хайлендер\Хайлендер (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0564" cy="2042664"/>
                    </a:xfrm>
                    <a:prstGeom prst="rect">
                      <a:avLst/>
                    </a:prstGeom>
                    <a:noFill/>
                    <a:ln>
                      <a:noFill/>
                    </a:ln>
                  </pic:spPr>
                </pic:pic>
              </a:graphicData>
            </a:graphic>
          </wp:inline>
        </w:drawing>
      </w:r>
      <w:r w:rsidRPr="00200DB7">
        <w:rPr>
          <w:noProof/>
        </w:rPr>
        <w:drawing>
          <wp:inline distT="0" distB="0" distL="0" distR="0">
            <wp:extent cx="3008380" cy="2006773"/>
            <wp:effectExtent l="0" t="0" r="1905" b="0"/>
            <wp:docPr id="4" name="Рисунок 4" descr="Y:\Департамент торгов\ПРОЦЕДУРЫ\7 ПРОДАЖА ИМУЩЕСТВА\20 Продажа 2 лота (Toyota Highlander+Mercedes Benz)\хайлендер\Хайлендер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епартамент торгов\ПРОЦЕДУРЫ\7 ПРОДАЖА ИМУЩЕСТВА\20 Продажа 2 лота (Toyota Highlander+Mercedes Benz)\хайлендер\Хайлендер (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1875" cy="2029116"/>
                    </a:xfrm>
                    <a:prstGeom prst="rect">
                      <a:avLst/>
                    </a:prstGeom>
                    <a:noFill/>
                    <a:ln>
                      <a:noFill/>
                    </a:ln>
                  </pic:spPr>
                </pic:pic>
              </a:graphicData>
            </a:graphic>
          </wp:inline>
        </w:drawing>
      </w:r>
      <w:r w:rsidRPr="00200DB7">
        <w:rPr>
          <w:noProof/>
        </w:rPr>
        <w:drawing>
          <wp:inline distT="0" distB="0" distL="0" distR="0">
            <wp:extent cx="3069590" cy="2286000"/>
            <wp:effectExtent l="0" t="0" r="0" b="0"/>
            <wp:docPr id="3" name="Рисунок 3" descr="Y:\Департамент торгов\ПРОЦЕДУРЫ\7 ПРОДАЖА ИМУЩЕСТВА\20 Продажа 2 лота (Toyota Highlander+Mercedes Benz)\хайлендер\Хайлендер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епартамент торгов\ПРОЦЕДУРЫ\7 ПРОДАЖА ИМУЩЕСТВА\20 Продажа 2 лота (Toyota Highlander+Mercedes Benz)\хайлендер\Хайлендер (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1506" cy="2294874"/>
                    </a:xfrm>
                    <a:prstGeom prst="rect">
                      <a:avLst/>
                    </a:prstGeom>
                    <a:noFill/>
                    <a:ln>
                      <a:noFill/>
                    </a:ln>
                  </pic:spPr>
                </pic:pic>
              </a:graphicData>
            </a:graphic>
          </wp:inline>
        </w:drawing>
      </w:r>
      <w:r w:rsidRPr="00200DB7">
        <w:rPr>
          <w:noProof/>
        </w:rPr>
        <w:drawing>
          <wp:inline distT="0" distB="0" distL="0" distR="0">
            <wp:extent cx="3008643" cy="2292408"/>
            <wp:effectExtent l="0" t="0" r="1270" b="0"/>
            <wp:docPr id="2" name="Рисунок 2" descr="Y:\Департамент торгов\ПРОЦЕДУРЫ\7 ПРОДАЖА ИМУЩЕСТВА\20 Продажа 2 лота (Toyota Highlander+Mercedes Benz)\хайлендер\Хайленде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епартамент торгов\ПРОЦЕДУРЫ\7 ПРОДАЖА ИМУЩЕСТВА\20 Продажа 2 лота (Toyota Highlander+Mercedes Benz)\хайлендер\Хайлендер (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1527" cy="2309844"/>
                    </a:xfrm>
                    <a:prstGeom prst="rect">
                      <a:avLst/>
                    </a:prstGeom>
                    <a:noFill/>
                    <a:ln>
                      <a:noFill/>
                    </a:ln>
                  </pic:spPr>
                </pic:pic>
              </a:graphicData>
            </a:graphic>
          </wp:inline>
        </w:drawing>
      </w:r>
    </w:p>
    <w:p w:rsidR="00CA08FC" w:rsidRPr="009426F9" w:rsidRDefault="00CA08FC" w:rsidP="0088248B">
      <w:pPr>
        <w:widowControl w:val="0"/>
        <w:shd w:val="clear" w:color="auto" w:fill="FFFFFF"/>
        <w:tabs>
          <w:tab w:val="left" w:pos="816"/>
        </w:tabs>
        <w:autoSpaceDE w:val="0"/>
        <w:autoSpaceDN w:val="0"/>
        <w:adjustRightInd w:val="0"/>
        <w:spacing w:after="0"/>
        <w:rPr>
          <w:b/>
          <w:sz w:val="8"/>
          <w:szCs w:val="8"/>
          <w:highlight w:val="yellow"/>
        </w:rPr>
      </w:pPr>
    </w:p>
    <w:p w:rsidR="0023638D" w:rsidRPr="009426F9" w:rsidRDefault="0023638D" w:rsidP="007F0461">
      <w:pPr>
        <w:spacing w:after="0"/>
        <w:jc w:val="center"/>
        <w:rPr>
          <w:b/>
          <w:sz w:val="28"/>
          <w:szCs w:val="28"/>
          <w:highlight w:val="yellow"/>
        </w:rPr>
      </w:pPr>
      <w:r w:rsidRPr="009426F9">
        <w:rPr>
          <w:b/>
          <w:highlight w:val="yellow"/>
        </w:rPr>
        <w:br w:type="page"/>
      </w:r>
    </w:p>
    <w:p w:rsidR="0088248B" w:rsidRPr="009426F9" w:rsidRDefault="0088248B" w:rsidP="00BA1B50">
      <w:pPr>
        <w:spacing w:after="0"/>
        <w:rPr>
          <w:highlight w:val="yellow"/>
        </w:rPr>
      </w:pPr>
    </w:p>
    <w:p w:rsidR="00F30C63" w:rsidRPr="009555A5" w:rsidRDefault="00166C3E" w:rsidP="00BE16A5">
      <w:pPr>
        <w:shd w:val="clear" w:color="auto" w:fill="FFFFFF"/>
        <w:tabs>
          <w:tab w:val="left" w:pos="851"/>
        </w:tabs>
        <w:jc w:val="center"/>
        <w:rPr>
          <w:b/>
        </w:rPr>
      </w:pPr>
      <w:r w:rsidRPr="009555A5">
        <w:rPr>
          <w:b/>
        </w:rPr>
        <w:t>ЧАСТЬ I</w:t>
      </w:r>
      <w:r w:rsidR="0037382A" w:rsidRPr="009555A5">
        <w:rPr>
          <w:b/>
          <w:lang w:val="en-US"/>
        </w:rPr>
        <w:t>I</w:t>
      </w:r>
      <w:r w:rsidRPr="009555A5">
        <w:rPr>
          <w:b/>
        </w:rPr>
        <w:t>I</w:t>
      </w:r>
      <w:r w:rsidR="00F30C63" w:rsidRPr="009555A5">
        <w:rPr>
          <w:b/>
        </w:rPr>
        <w:t xml:space="preserve">. </w:t>
      </w:r>
      <w:r w:rsidR="00F919A2" w:rsidRPr="009555A5">
        <w:rPr>
          <w:b/>
        </w:rPr>
        <w:t>ПРОЕКТ ДОГОВОРА</w:t>
      </w:r>
    </w:p>
    <w:p w:rsidR="000742F6" w:rsidRPr="009555A5" w:rsidRDefault="000742F6" w:rsidP="000742F6">
      <w:pPr>
        <w:widowControl w:val="0"/>
        <w:shd w:val="clear" w:color="auto" w:fill="FFFFFF"/>
        <w:tabs>
          <w:tab w:val="left" w:pos="816"/>
        </w:tabs>
        <w:autoSpaceDE w:val="0"/>
        <w:autoSpaceDN w:val="0"/>
        <w:adjustRightInd w:val="0"/>
        <w:spacing w:after="0"/>
        <w:jc w:val="center"/>
        <w:rPr>
          <w:b/>
        </w:rPr>
      </w:pPr>
    </w:p>
    <w:p w:rsidR="000859D0" w:rsidRPr="009555A5" w:rsidRDefault="000742F6" w:rsidP="000742F6">
      <w:pPr>
        <w:autoSpaceDE w:val="0"/>
        <w:autoSpaceDN w:val="0"/>
        <w:adjustRightInd w:val="0"/>
        <w:spacing w:after="0"/>
        <w:ind w:firstLine="540"/>
        <w:jc w:val="right"/>
        <w:outlineLvl w:val="0"/>
      </w:pPr>
      <w:r w:rsidRPr="009555A5">
        <w:t>ПРОЕКТ</w:t>
      </w:r>
    </w:p>
    <w:p w:rsidR="000742F6" w:rsidRPr="009555A5" w:rsidRDefault="000742F6" w:rsidP="000742F6">
      <w:pPr>
        <w:autoSpaceDE w:val="0"/>
        <w:autoSpaceDN w:val="0"/>
        <w:adjustRightInd w:val="0"/>
        <w:spacing w:after="0"/>
        <w:ind w:firstLine="540"/>
        <w:jc w:val="right"/>
        <w:outlineLvl w:val="0"/>
      </w:pPr>
    </w:p>
    <w:p w:rsidR="009F221F" w:rsidRPr="009555A5" w:rsidRDefault="009F221F" w:rsidP="009F221F">
      <w:pPr>
        <w:tabs>
          <w:tab w:val="left" w:pos="1134"/>
        </w:tabs>
        <w:spacing w:after="0"/>
        <w:ind w:firstLine="709"/>
        <w:jc w:val="center"/>
        <w:rPr>
          <w:b/>
        </w:rPr>
      </w:pPr>
      <w:r w:rsidRPr="009555A5">
        <w:rPr>
          <w:b/>
        </w:rPr>
        <w:t>ДОГОВОР № _________</w:t>
      </w:r>
    </w:p>
    <w:p w:rsidR="009F221F" w:rsidRPr="009555A5" w:rsidRDefault="009F221F" w:rsidP="009F221F">
      <w:pPr>
        <w:autoSpaceDE w:val="0"/>
        <w:autoSpaceDN w:val="0"/>
        <w:adjustRightInd w:val="0"/>
        <w:spacing w:after="0"/>
        <w:jc w:val="center"/>
        <w:rPr>
          <w:b/>
        </w:rPr>
      </w:pPr>
      <w:r w:rsidRPr="009555A5">
        <w:rPr>
          <w:b/>
        </w:rPr>
        <w:t>купли-продажи транспортного средства (автомобиля)</w:t>
      </w:r>
      <w:r w:rsidRPr="009555A5">
        <w:t xml:space="preserve"> </w:t>
      </w:r>
    </w:p>
    <w:p w:rsidR="009F221F" w:rsidRPr="009555A5" w:rsidRDefault="009F221F" w:rsidP="009F221F">
      <w:pPr>
        <w:tabs>
          <w:tab w:val="left" w:pos="1134"/>
        </w:tabs>
        <w:spacing w:after="0"/>
        <w:ind w:firstLine="709"/>
        <w:jc w:val="center"/>
        <w:rPr>
          <w:b/>
        </w:rPr>
      </w:pPr>
    </w:p>
    <w:p w:rsidR="009F221F" w:rsidRPr="009555A5" w:rsidRDefault="009F221F" w:rsidP="009F221F">
      <w:pPr>
        <w:tabs>
          <w:tab w:val="left" w:pos="1134"/>
        </w:tabs>
        <w:spacing w:after="0"/>
        <w:ind w:firstLine="709"/>
        <w:jc w:val="center"/>
      </w:pPr>
    </w:p>
    <w:p w:rsidR="009F221F" w:rsidRPr="009555A5" w:rsidRDefault="009F221F" w:rsidP="002C13AC">
      <w:pPr>
        <w:tabs>
          <w:tab w:val="left" w:pos="1134"/>
        </w:tabs>
        <w:spacing w:after="0"/>
      </w:pPr>
      <w:r w:rsidRPr="009555A5">
        <w:t>г. Москва</w:t>
      </w:r>
      <w:r w:rsidRPr="009555A5">
        <w:tab/>
      </w:r>
      <w:r w:rsidRPr="009555A5">
        <w:tab/>
      </w:r>
      <w:r w:rsidRPr="009555A5">
        <w:tab/>
      </w:r>
      <w:r w:rsidRPr="009555A5">
        <w:tab/>
      </w:r>
      <w:r w:rsidRPr="009555A5">
        <w:tab/>
      </w:r>
      <w:r w:rsidRPr="009555A5">
        <w:tab/>
      </w:r>
      <w:r w:rsidRPr="009555A5">
        <w:tab/>
      </w:r>
      <w:r w:rsidRPr="009555A5">
        <w:tab/>
      </w:r>
      <w:r w:rsidRPr="009555A5">
        <w:tab/>
      </w:r>
      <w:r w:rsidRPr="009555A5">
        <w:tab/>
        <w:t xml:space="preserve">      «___» __________ 20__ г.</w:t>
      </w:r>
    </w:p>
    <w:p w:rsidR="009F221F" w:rsidRPr="009555A5" w:rsidRDefault="009F221F" w:rsidP="002C13AC">
      <w:pPr>
        <w:tabs>
          <w:tab w:val="left" w:pos="1134"/>
        </w:tabs>
        <w:spacing w:after="0"/>
      </w:pPr>
    </w:p>
    <w:p w:rsidR="009F221F" w:rsidRPr="009555A5" w:rsidRDefault="009F221F" w:rsidP="002C13AC">
      <w:pPr>
        <w:tabs>
          <w:tab w:val="left" w:pos="1134"/>
        </w:tabs>
        <w:spacing w:after="0"/>
        <w:ind w:firstLine="709"/>
      </w:pPr>
    </w:p>
    <w:p w:rsidR="009F221F" w:rsidRPr="009555A5" w:rsidRDefault="009F221F" w:rsidP="002C13AC">
      <w:pPr>
        <w:widowControl w:val="0"/>
        <w:tabs>
          <w:tab w:val="left" w:pos="993"/>
          <w:tab w:val="left" w:pos="1276"/>
        </w:tabs>
        <w:autoSpaceDE w:val="0"/>
        <w:autoSpaceDN w:val="0"/>
        <w:adjustRightInd w:val="0"/>
        <w:spacing w:after="0"/>
        <w:ind w:firstLine="709"/>
      </w:pPr>
      <w:r w:rsidRPr="009555A5">
        <w:rPr>
          <w:b/>
        </w:rPr>
        <w:t xml:space="preserve">Акционерное общество «Курорты Северного Кавказа» </w:t>
      </w:r>
      <w:r w:rsidRPr="009555A5">
        <w:rPr>
          <w:b/>
        </w:rPr>
        <w:br/>
        <w:t>(АО «КСК»)</w:t>
      </w:r>
      <w:r w:rsidRPr="009555A5">
        <w:t>, именуемое в дальнейшем «Продавец», в лице _____________________________________, действующего на основании _______________с одной стороны, и</w:t>
      </w:r>
    </w:p>
    <w:p w:rsidR="009F221F" w:rsidRPr="009555A5" w:rsidRDefault="009F221F" w:rsidP="002C13AC">
      <w:pPr>
        <w:widowControl w:val="0"/>
        <w:tabs>
          <w:tab w:val="left" w:pos="993"/>
          <w:tab w:val="left" w:pos="1276"/>
        </w:tabs>
        <w:autoSpaceDE w:val="0"/>
        <w:autoSpaceDN w:val="0"/>
        <w:adjustRightInd w:val="0"/>
        <w:spacing w:after="0"/>
        <w:ind w:firstLine="709"/>
      </w:pPr>
      <w:r w:rsidRPr="009555A5">
        <w:rPr>
          <w:b/>
        </w:rPr>
        <w:t>_________________________________________________ (____________________)</w:t>
      </w:r>
      <w:r w:rsidRPr="009555A5">
        <w:t>, именуемое в дальнейшем «Покупатель», в лице ____________________________, действующего на основании ________________(</w:t>
      </w:r>
      <w:r w:rsidRPr="009555A5">
        <w:rPr>
          <w:i/>
        </w:rPr>
        <w:t>заполняется</w:t>
      </w:r>
      <w:r w:rsidRPr="009555A5">
        <w:t xml:space="preserve"> </w:t>
      </w:r>
      <w:r w:rsidRPr="009555A5">
        <w:rPr>
          <w:i/>
        </w:rPr>
        <w:t>для юридического лица</w:t>
      </w:r>
      <w:r w:rsidRPr="009555A5">
        <w:t>)/</w:t>
      </w:r>
      <w:r w:rsidRPr="009555A5">
        <w:rPr>
          <w:b/>
        </w:rPr>
        <w:t xml:space="preserve"> Гражданин Российской Федерации __________________________(ИНН________) </w:t>
      </w:r>
      <w:r w:rsidRPr="009555A5">
        <w:rPr>
          <w:i/>
        </w:rPr>
        <w:t>(заполняется для физического лица)</w:t>
      </w:r>
      <w:r w:rsidRPr="009555A5">
        <w:t>, с другой стороны, далее по тексту совместно именуемые «Стороны», заключили настоящий Договор (далее – «Договор») о нижеследующем:</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ПРЕДМЕТ ДОГОВОРА</w:t>
      </w:r>
    </w:p>
    <w:p w:rsidR="009F221F" w:rsidRPr="009555A5" w:rsidRDefault="009F221F" w:rsidP="004F7D0A">
      <w:pPr>
        <w:widowControl w:val="0"/>
        <w:numPr>
          <w:ilvl w:val="1"/>
          <w:numId w:val="35"/>
        </w:numPr>
        <w:tabs>
          <w:tab w:val="num" w:pos="567"/>
          <w:tab w:val="left" w:pos="993"/>
          <w:tab w:val="left" w:pos="1276"/>
        </w:tabs>
        <w:suppressAutoHyphens/>
        <w:autoSpaceDE w:val="0"/>
        <w:autoSpaceDN w:val="0"/>
        <w:adjustRightInd w:val="0"/>
        <w:spacing w:after="0"/>
        <w:ind w:left="0" w:firstLine="709"/>
        <w:rPr>
          <w:color w:val="000000"/>
        </w:rPr>
      </w:pPr>
      <w:r w:rsidRPr="009555A5">
        <w:t xml:space="preserve">Продавец обязуется передать в собственность Покупателя, а Покупатель обязуется принять и оплатить по настоящему Договору </w:t>
      </w:r>
      <w:r w:rsidRPr="009555A5">
        <w:rPr>
          <w:color w:val="000000"/>
        </w:rPr>
        <w:t xml:space="preserve">бывшее в употреблении транспортное средство </w:t>
      </w:r>
      <w:r w:rsidRPr="009555A5">
        <w:t>в соответствии со спецификацией Автомобиля (приложение № 1 к настоящему Договору)</w:t>
      </w:r>
      <w:r w:rsidRPr="009555A5">
        <w:rPr>
          <w:color w:val="000000"/>
        </w:rPr>
        <w:t xml:space="preserve"> (далее </w:t>
      </w:r>
      <w:r w:rsidRPr="009555A5">
        <w:t>–</w:t>
      </w:r>
      <w:r w:rsidRPr="009555A5">
        <w:rPr>
          <w:color w:val="000000"/>
        </w:rPr>
        <w:t xml:space="preserve"> ТС, Автомобиль)</w:t>
      </w:r>
      <w:r w:rsidRPr="009555A5">
        <w:t>.</w:t>
      </w:r>
    </w:p>
    <w:p w:rsidR="009F221F" w:rsidRPr="009555A5" w:rsidRDefault="009F221F" w:rsidP="004F7D0A">
      <w:pPr>
        <w:widowControl w:val="0"/>
        <w:numPr>
          <w:ilvl w:val="1"/>
          <w:numId w:val="35"/>
        </w:numPr>
        <w:tabs>
          <w:tab w:val="num" w:pos="567"/>
          <w:tab w:val="left" w:pos="993"/>
          <w:tab w:val="left" w:pos="1276"/>
        </w:tabs>
        <w:suppressAutoHyphens/>
        <w:autoSpaceDE w:val="0"/>
        <w:autoSpaceDN w:val="0"/>
        <w:adjustRightInd w:val="0"/>
        <w:spacing w:after="0"/>
        <w:ind w:left="0" w:firstLine="709"/>
      </w:pPr>
      <w:r w:rsidRPr="009555A5">
        <w:t>Место, сроки, способ передачи Автомобиля определяются в соответствии с условиями настоящего Договора.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p>
    <w:p w:rsidR="009F221F" w:rsidRPr="009555A5" w:rsidRDefault="009F221F" w:rsidP="004F7D0A">
      <w:pPr>
        <w:widowControl w:val="0"/>
        <w:numPr>
          <w:ilvl w:val="0"/>
          <w:numId w:val="35"/>
        </w:numPr>
        <w:tabs>
          <w:tab w:val="num" w:pos="567"/>
          <w:tab w:val="left" w:pos="993"/>
          <w:tab w:val="left" w:pos="1276"/>
        </w:tabs>
        <w:suppressAutoHyphens/>
        <w:autoSpaceDE w:val="0"/>
        <w:autoSpaceDN w:val="0"/>
        <w:adjustRightInd w:val="0"/>
        <w:spacing w:after="0"/>
        <w:ind w:left="0" w:firstLine="709"/>
        <w:jc w:val="center"/>
        <w:rPr>
          <w:b/>
        </w:rPr>
      </w:pPr>
      <w:r w:rsidRPr="009555A5">
        <w:rPr>
          <w:b/>
        </w:rPr>
        <w:t>КАЧЕСТВО АВТОМОБИЛЯ</w:t>
      </w:r>
    </w:p>
    <w:p w:rsidR="009F221F" w:rsidRPr="009555A5" w:rsidRDefault="009F221F" w:rsidP="004F7D0A">
      <w:pPr>
        <w:widowControl w:val="0"/>
        <w:numPr>
          <w:ilvl w:val="1"/>
          <w:numId w:val="35"/>
        </w:numPr>
        <w:tabs>
          <w:tab w:val="num" w:pos="567"/>
          <w:tab w:val="left" w:pos="993"/>
          <w:tab w:val="left" w:pos="1276"/>
        </w:tabs>
        <w:suppressAutoHyphens/>
        <w:autoSpaceDE w:val="0"/>
        <w:autoSpaceDN w:val="0"/>
        <w:adjustRightInd w:val="0"/>
        <w:spacing w:after="0"/>
        <w:ind w:left="0" w:firstLine="709"/>
      </w:pPr>
      <w:r w:rsidRPr="009555A5">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также иным параметрам, в случае их согласования Сторонами. Качество Автомобиля соответствует целям, для которых он должен использоваться.</w:t>
      </w:r>
    </w:p>
    <w:p w:rsidR="009F221F" w:rsidRPr="009555A5" w:rsidRDefault="009F221F" w:rsidP="002C13AC">
      <w:pPr>
        <w:widowControl w:val="0"/>
        <w:tabs>
          <w:tab w:val="num" w:pos="567"/>
          <w:tab w:val="left" w:pos="993"/>
          <w:tab w:val="left" w:pos="1276"/>
        </w:tabs>
        <w:autoSpaceDE w:val="0"/>
        <w:autoSpaceDN w:val="0"/>
        <w:adjustRightInd w:val="0"/>
        <w:spacing w:after="0"/>
        <w:ind w:firstLine="709"/>
        <w:rPr>
          <w:b/>
        </w:rPr>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УСЛОВИЯ КУПЛИ-ПРОДАЖИ АВТОМОБИЛЯ</w:t>
      </w:r>
    </w:p>
    <w:p w:rsidR="009F221F" w:rsidRPr="009555A5" w:rsidRDefault="009F221F" w:rsidP="004F7D0A">
      <w:pPr>
        <w:widowControl w:val="0"/>
        <w:numPr>
          <w:ilvl w:val="1"/>
          <w:numId w:val="35"/>
        </w:numPr>
        <w:tabs>
          <w:tab w:val="left" w:pos="993"/>
          <w:tab w:val="left" w:pos="1276"/>
          <w:tab w:val="left" w:pos="1418"/>
        </w:tabs>
        <w:suppressAutoHyphens/>
        <w:autoSpaceDE w:val="0"/>
        <w:autoSpaceDN w:val="0"/>
        <w:adjustRightInd w:val="0"/>
        <w:spacing w:after="0"/>
        <w:ind w:left="0" w:firstLine="709"/>
      </w:pPr>
      <w:r w:rsidRPr="009555A5">
        <w:t xml:space="preserve">Купля-продажа и передача Автомобиля осуществляется по адресу: </w:t>
      </w:r>
      <w:r w:rsidR="00E32901" w:rsidRPr="009555A5">
        <w:t>_____________</w:t>
      </w:r>
      <w:r w:rsidRPr="009555A5">
        <w:t>.</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При передаче Автомобиля Продавец предоставляет Покупателю следующие документы:</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товарную накладную по форме № Торг-12, утвержденную постановлением Госкомстата России от 25.12.1998 за № 132, счет и счет-фактуру;</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акт о приеме-передаче объекта основных средств по форме ОС-1 (для Покупателя, являющегося юридическим лицом);</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сервисную книжку на русском языке;</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оригинал договора купли-продажи, удостоверяющий право собственности на транспортное средство в 2 (двух) экземплярах;</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оригинал акта приема-передачи транспортного средства (Автомобиля) по форме приложения № 2 к настоящему Договору) в 2 (двух) экземплярах;</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оригинал паспорта транспортного средства;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руководство по эксплуатации транспортного средства на русском языке.</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Датой передачи Автомобиля считается дата подписания Сторонами акта приема-</w:t>
      </w:r>
      <w:r w:rsidRPr="009555A5">
        <w:lastRenderedPageBreak/>
        <w:t>передачи транспортного средства (Автомобиля). Право собственности, риск случайной гибели или случайного повреждения Автомобиля переходит на Покупателя после подписания Сторонами акта приема-передачи транспортного средства (Автомобиля).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Передача Автомобиля осуществляется в течение 10 (десяти) рабочих дней </w:t>
      </w:r>
      <w:r w:rsidRPr="009555A5">
        <w:br/>
        <w:t>с даты зачисления денежных средств, указанных в пункте 4.1 настоящего Договора, на лицевой счет Продавца.</w:t>
      </w:r>
    </w:p>
    <w:p w:rsidR="009F221F" w:rsidRPr="009555A5" w:rsidRDefault="009F221F" w:rsidP="002C13AC">
      <w:pPr>
        <w:widowControl w:val="0"/>
        <w:tabs>
          <w:tab w:val="left" w:pos="993"/>
          <w:tab w:val="left" w:pos="1276"/>
        </w:tabs>
        <w:autoSpaceDE w:val="0"/>
        <w:autoSpaceDN w:val="0"/>
        <w:adjustRightInd w:val="0"/>
        <w:spacing w:after="0"/>
        <w:ind w:firstLine="709"/>
        <w:jc w:val="center"/>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ЦЕНА АВТОМОБИЛЯ И ПОРЯДОК РАСЧЕТОВ</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jc w:val="left"/>
      </w:pPr>
      <w:r w:rsidRPr="009555A5">
        <w:t>Цена Договора.</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Цена Договора составляет _____________</w:t>
      </w:r>
      <w:r w:rsidR="0042353E">
        <w:t xml:space="preserve"> </w:t>
      </w:r>
      <w:r w:rsidRPr="009555A5">
        <w:t>(_______________________) руб__ ___ копе__, в том числе НДС 20%, в размере __________ (_________________) руб__  ___ копе___. В случае законодательного изменения ставки НДС цена Автомобиля изменяется на соответствующую сумму изменения ставки НДС.</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Увеличение Продавцом цены Договора в одностороннем порядке в течение срока действия Договора не допускается.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Оплата Автомобиля осуществляется путем перечисления денежных средств на лицевой счет Продавца в течение 15 (пятнадцати) рабочих дней с даты подписания настоящего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Все платежи по настоящему Договору производятся в безналичной форме в российских рублях.</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rPr>
          <w:rFonts w:eastAsia="Calibri"/>
          <w:lang w:eastAsia="en-US"/>
        </w:rPr>
        <w:t xml:space="preserve">Датой оплаты считается дата зачисления денежных средств на лицевой счет Продавца. </w:t>
      </w:r>
      <w:r w:rsidRPr="009555A5">
        <w:rPr>
          <w:rFonts w:eastAsia="Calibri"/>
        </w:rPr>
        <w:t xml:space="preserve">Местом исполнения денежного обязательства является </w:t>
      </w:r>
      <w:r w:rsidRPr="009555A5">
        <w:t>место нахождения территориального органа Федерального казначейства, обслуживающего Продавца</w:t>
      </w:r>
      <w:r w:rsidRPr="009555A5">
        <w:rPr>
          <w:rFonts w:eastAsia="Calibri"/>
          <w:lang w:eastAsia="en-US"/>
        </w:rPr>
        <w:t>.</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ПРАВА И ОБЯЗАННОСТИ СТОРОН</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Продавец обязан:</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 xml:space="preserve">Произвести продажу Автомобиля, указанного в спецификации Автомобиля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Передать Покупателю Автомобиль, свободный от прав и притязаний третьих лиц, в объеме и в сроки, установленные настоящим Договором.</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Покупатель обязан:</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Осуществить осмотр и проверку Автомобиля. Подписать документы, подтверждающие факт купли-продажи Автомобиля.</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Сообщить Продавцу о замеченных при приемке недостатках проданного Автомобиля.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w:t>
      </w:r>
      <w:r w:rsidR="00603C1F">
        <w:t>-</w:t>
      </w:r>
      <w:r w:rsidRPr="009555A5">
        <w:t xml:space="preserve"> 5.3 настоящего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Если Продавец отказывается передать Покупателю проданный Автомобиль, Покупатель вправе отказаться от исполнения данного Договора.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ОТВЕТСТВЕННОСТЬ СТОРОН</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lastRenderedPageBreak/>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ОБСТОЯТЕЛЬСТВА НЕОПРЕДЕЛИМОЙ СИЛЫ</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9F221F" w:rsidRPr="009555A5" w:rsidRDefault="009F221F" w:rsidP="002C13AC">
      <w:pPr>
        <w:widowControl w:val="0"/>
        <w:tabs>
          <w:tab w:val="left" w:pos="993"/>
          <w:tab w:val="left" w:pos="1134"/>
          <w:tab w:val="left" w:pos="1276"/>
        </w:tabs>
        <w:autoSpaceDE w:val="0"/>
        <w:autoSpaceDN w:val="0"/>
        <w:adjustRightInd w:val="0"/>
        <w:spacing w:after="0"/>
        <w:ind w:firstLine="709"/>
      </w:pPr>
      <w:r w:rsidRPr="009555A5">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Если обстоятельства непреодолимой силы продолжаются более одного месяца, Стороны согласовывают дальнейший порядок исполнения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ПОРЯДОК РАЗРЕШЕНИЯ СПОРОВ</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Все споры по настоящему Договору решаются путем переговоров с соблюдением претензионного порядка урегулирования споров.</w:t>
      </w:r>
    </w:p>
    <w:p w:rsidR="009F221F" w:rsidRPr="009555A5" w:rsidRDefault="009F221F" w:rsidP="002C13AC">
      <w:pPr>
        <w:tabs>
          <w:tab w:val="left" w:pos="993"/>
          <w:tab w:val="left" w:pos="1134"/>
          <w:tab w:val="left" w:pos="1276"/>
        </w:tabs>
        <w:autoSpaceDN w:val="0"/>
        <w:spacing w:after="0"/>
        <w:ind w:firstLine="709"/>
        <w:rPr>
          <w:rFonts w:eastAsia="Calibri"/>
          <w:lang w:eastAsia="en-US"/>
        </w:rPr>
      </w:pPr>
      <w:r w:rsidRPr="009555A5">
        <w:rPr>
          <w:rFonts w:eastAsia="Calibri"/>
          <w:lang w:eastAsia="en-US"/>
        </w:rPr>
        <w:t>Сторона, получившая претензию, обязана дать мотивированный ответ другой стороне в срок не более 10 (десяти) календарных дней с даты получения претензии.</w:t>
      </w:r>
    </w:p>
    <w:p w:rsidR="009F221F" w:rsidRPr="009555A5" w:rsidRDefault="009F221F" w:rsidP="002C13AC">
      <w:pPr>
        <w:tabs>
          <w:tab w:val="left" w:pos="993"/>
          <w:tab w:val="left" w:pos="1134"/>
          <w:tab w:val="left" w:pos="1276"/>
        </w:tabs>
        <w:autoSpaceDN w:val="0"/>
        <w:spacing w:after="0"/>
        <w:ind w:firstLine="709"/>
        <w:rPr>
          <w:rFonts w:eastAsia="Calibri"/>
          <w:lang w:eastAsia="en-US"/>
        </w:rPr>
      </w:pPr>
      <w:r w:rsidRPr="009555A5">
        <w:rPr>
          <w:rFonts w:eastAsia="Calibri"/>
          <w:lang w:eastAsia="en-US"/>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с законодательством Российской Федерации.</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9F221F" w:rsidRPr="009555A5" w:rsidRDefault="009F221F" w:rsidP="002C13AC">
      <w:pPr>
        <w:tabs>
          <w:tab w:val="left" w:pos="993"/>
          <w:tab w:val="left" w:pos="1134"/>
          <w:tab w:val="left" w:pos="1276"/>
        </w:tabs>
        <w:autoSpaceDN w:val="0"/>
        <w:spacing w:after="0"/>
        <w:ind w:firstLine="709"/>
        <w:rPr>
          <w:rFonts w:eastAsia="Calibri"/>
          <w:lang w:eastAsia="en-US"/>
        </w:rPr>
      </w:pPr>
      <w:r w:rsidRPr="009555A5">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ВСТУПЛЕНИЕ ДОГОВОРА В СИЛУ,</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jc w:val="center"/>
        <w:rPr>
          <w:b/>
        </w:rPr>
      </w:pPr>
      <w:r w:rsidRPr="009555A5">
        <w:rPr>
          <w:b/>
        </w:rPr>
        <w:t>ИЗМЕНЕНИЕ И РАСТОРЖЕНИЕ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w:t>
      </w:r>
      <w:r w:rsidRPr="009555A5">
        <w:lastRenderedPageBreak/>
        <w:t>обязательств. Окончание срока действия Договора не освобождает Стороны от взаимных расчетов и ответственности за выявленные нарушения.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Расторжение Договора возможно по обстоятельствам, предусмотренным законодательством Российской Федерации и настоящим Договором.</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2C13AC">
      <w:pPr>
        <w:spacing w:after="0"/>
        <w:jc w:val="center"/>
        <w:rPr>
          <w:b/>
        </w:rPr>
      </w:pPr>
      <w:r w:rsidRPr="009555A5">
        <w:rPr>
          <w:b/>
        </w:rPr>
        <w:t>10.</w:t>
      </w:r>
      <w:r w:rsidRPr="009555A5">
        <w:rPr>
          <w:b/>
        </w:rPr>
        <w:tab/>
        <w:t>АНТИКОРРУПЦИОННАЯ ОГОВОРКА</w:t>
      </w:r>
    </w:p>
    <w:p w:rsidR="009F221F" w:rsidRPr="009555A5" w:rsidRDefault="009F221F" w:rsidP="002C13AC">
      <w:pPr>
        <w:spacing w:after="0"/>
        <w:ind w:firstLine="709"/>
      </w:pPr>
      <w:r w:rsidRPr="009555A5">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9F221F" w:rsidRPr="009555A5" w:rsidRDefault="009F221F" w:rsidP="002C13AC">
      <w:pPr>
        <w:spacing w:after="0"/>
        <w:ind w:firstLine="709"/>
      </w:pPr>
      <w:r w:rsidRPr="009555A5">
        <w:t>10.2.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221F" w:rsidRPr="009555A5" w:rsidRDefault="009F221F" w:rsidP="002C13AC">
      <w:pPr>
        <w:spacing w:after="0"/>
        <w:ind w:firstLine="709"/>
      </w:pPr>
      <w:r w:rsidRPr="009555A5">
        <w:t>10.3. В случае возникновения у Стороны подозрений, что произошло или может произойти нарушение каких-либо положений пунктов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10.1 и 10.2 настоящего Договора другой Стороной, ее аффилированными лицами, работниками или посредниками.</w:t>
      </w:r>
    </w:p>
    <w:p w:rsidR="009F221F" w:rsidRPr="009555A5" w:rsidRDefault="009F221F" w:rsidP="002C13AC">
      <w:pPr>
        <w:spacing w:after="0"/>
        <w:ind w:firstLine="709"/>
      </w:pPr>
      <w:r w:rsidRPr="009555A5">
        <w:t xml:space="preserve">10.4. Сторона, получившая уведомление о нарушении каких-либо положений пунктов 10.1 и 10.2 настоящего Договора, обязана рассмотреть уведомление и сообщить другой Стороне об итогах его рассмотрения в течение 30 (тридцати) </w:t>
      </w:r>
      <w:r w:rsidR="00603C1F">
        <w:t xml:space="preserve">календарных </w:t>
      </w:r>
      <w:r w:rsidRPr="009555A5">
        <w:t>дней с даты получения письменного уведомления.</w:t>
      </w:r>
    </w:p>
    <w:p w:rsidR="009F221F" w:rsidRPr="009555A5" w:rsidRDefault="009F221F" w:rsidP="002C13AC">
      <w:pPr>
        <w:spacing w:after="0"/>
        <w:ind w:firstLine="709"/>
      </w:pPr>
      <w:r w:rsidRPr="009555A5">
        <w:t>10.5. Стороны гарантируют осуществление надлежащего разбирательства по фактам нарушения положений пунктов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221F" w:rsidRPr="009555A5" w:rsidRDefault="009F221F" w:rsidP="002C13AC">
      <w:pPr>
        <w:spacing w:after="0"/>
        <w:ind w:firstLine="709"/>
      </w:pPr>
      <w:r w:rsidRPr="009555A5">
        <w:t>10.6. В случае подтверждения факта нарушения одной Стороной положений пунктов 10.1 и 10.2 настоящего Договора и/или неполучения другой Стороной информации об итогах рассмотрения уведомления о нарушении в соответствии с пунктом 10.3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rsidR="009F221F" w:rsidRPr="009555A5" w:rsidRDefault="009F221F" w:rsidP="002C13AC">
      <w:pPr>
        <w:widowControl w:val="0"/>
        <w:tabs>
          <w:tab w:val="left" w:pos="993"/>
          <w:tab w:val="left" w:pos="1276"/>
        </w:tabs>
        <w:suppressAutoHyphens/>
        <w:autoSpaceDE w:val="0"/>
        <w:autoSpaceDN w:val="0"/>
        <w:adjustRightInd w:val="0"/>
        <w:spacing w:after="0"/>
        <w:rPr>
          <w:b/>
        </w:rPr>
      </w:pPr>
    </w:p>
    <w:p w:rsidR="009F221F" w:rsidRPr="009555A5" w:rsidRDefault="009F221F" w:rsidP="004F7D0A">
      <w:pPr>
        <w:pStyle w:val="affffffc"/>
        <w:widowControl w:val="0"/>
        <w:numPr>
          <w:ilvl w:val="0"/>
          <w:numId w:val="46"/>
        </w:numPr>
        <w:tabs>
          <w:tab w:val="left" w:pos="993"/>
          <w:tab w:val="left" w:pos="1276"/>
        </w:tabs>
        <w:suppressAutoHyphens/>
        <w:autoSpaceDE w:val="0"/>
        <w:autoSpaceDN w:val="0"/>
        <w:adjustRightInd w:val="0"/>
        <w:spacing w:after="0" w:line="240" w:lineRule="auto"/>
        <w:ind w:left="0"/>
        <w:jc w:val="center"/>
        <w:rPr>
          <w:rFonts w:ascii="Times New Roman" w:hAnsi="Times New Roman"/>
          <w:b/>
          <w:sz w:val="24"/>
          <w:szCs w:val="24"/>
        </w:rPr>
      </w:pPr>
      <w:r w:rsidRPr="009555A5">
        <w:rPr>
          <w:rFonts w:ascii="Times New Roman" w:hAnsi="Times New Roman"/>
          <w:b/>
          <w:sz w:val="24"/>
          <w:szCs w:val="24"/>
        </w:rPr>
        <w:t>ПРОЧИЕ УСЛОВИЯ</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третьим лицам без согласия другой Стороны. Исключением </w:t>
      </w:r>
      <w:r w:rsidRPr="009555A5">
        <w:rPr>
          <w:rFonts w:ascii="Times New Roman" w:hAnsi="Times New Roman"/>
          <w:sz w:val="24"/>
          <w:szCs w:val="24"/>
        </w:rPr>
        <w:lastRenderedPageBreak/>
        <w:t xml:space="preserve">будет предоставление Стороной информации по запросам уполномоченных государственных органов (суда, прокуратуры, налоговых органов и т.п.). </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Сторона не вправе без письменного согласия другой Стороны передавать свои права и обязанности по настоящему Договору.</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Без письменного согласия Покупателя Продавец не вправе заключать договор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заключение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Все указанные в Договоре приложения являются его неотъемлемой частью:</w:t>
      </w:r>
    </w:p>
    <w:p w:rsidR="009F221F" w:rsidRPr="009555A5" w:rsidRDefault="009F221F" w:rsidP="004F7D0A">
      <w:pPr>
        <w:pStyle w:val="affffffc"/>
        <w:widowControl w:val="0"/>
        <w:numPr>
          <w:ilvl w:val="2"/>
          <w:numId w:val="47"/>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Приложение № 1 – спецификация Автомобиля;</w:t>
      </w:r>
    </w:p>
    <w:p w:rsidR="009F221F" w:rsidRPr="009555A5" w:rsidRDefault="009F221F" w:rsidP="004F7D0A">
      <w:pPr>
        <w:pStyle w:val="affffffc"/>
        <w:widowControl w:val="0"/>
        <w:numPr>
          <w:ilvl w:val="2"/>
          <w:numId w:val="47"/>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Приложение № 2 – форма акта приема-передачи транспортного средства (Автомобиля).</w:t>
      </w:r>
    </w:p>
    <w:p w:rsidR="009F221F" w:rsidRPr="009555A5" w:rsidRDefault="009F221F" w:rsidP="009F221F">
      <w:pPr>
        <w:widowControl w:val="0"/>
        <w:autoSpaceDE w:val="0"/>
        <w:autoSpaceDN w:val="0"/>
        <w:adjustRightInd w:val="0"/>
        <w:spacing w:after="0"/>
        <w:ind w:firstLine="567"/>
        <w:jc w:val="left"/>
        <w:rPr>
          <w:color w:val="000000"/>
        </w:rPr>
      </w:pPr>
    </w:p>
    <w:p w:rsidR="009F221F" w:rsidRPr="009555A5" w:rsidRDefault="009F221F" w:rsidP="004F7D0A">
      <w:pPr>
        <w:widowControl w:val="0"/>
        <w:numPr>
          <w:ilvl w:val="0"/>
          <w:numId w:val="47"/>
        </w:numPr>
        <w:suppressAutoHyphens/>
        <w:autoSpaceDE w:val="0"/>
        <w:autoSpaceDN w:val="0"/>
        <w:adjustRightInd w:val="0"/>
        <w:spacing w:after="0"/>
        <w:jc w:val="center"/>
        <w:rPr>
          <w:b/>
        </w:rPr>
      </w:pPr>
      <w:r w:rsidRPr="009555A5">
        <w:rPr>
          <w:b/>
        </w:rPr>
        <w:t>АДРЕСА И РЕКВИЗИТЫ И ПОДПИСИ СТОРОН</w:t>
      </w:r>
    </w:p>
    <w:p w:rsidR="009F221F" w:rsidRPr="009555A5" w:rsidRDefault="009F221F" w:rsidP="009F221F">
      <w:pPr>
        <w:widowControl w:val="0"/>
        <w:suppressAutoHyphens/>
        <w:autoSpaceDE w:val="0"/>
        <w:autoSpaceDN w:val="0"/>
        <w:adjustRightInd w:val="0"/>
        <w:spacing w:after="0"/>
        <w:ind w:left="567"/>
        <w:jc w:val="left"/>
        <w:rPr>
          <w:b/>
        </w:rPr>
      </w:pPr>
    </w:p>
    <w:tbl>
      <w:tblPr>
        <w:tblW w:w="9720" w:type="dxa"/>
        <w:tblInd w:w="108" w:type="dxa"/>
        <w:tblLayout w:type="fixed"/>
        <w:tblLook w:val="0000" w:firstRow="0" w:lastRow="0" w:firstColumn="0" w:lastColumn="0" w:noHBand="0" w:noVBand="0"/>
      </w:tblPr>
      <w:tblGrid>
        <w:gridCol w:w="4860"/>
        <w:gridCol w:w="4860"/>
      </w:tblGrid>
      <w:tr w:rsidR="009F221F" w:rsidRPr="009555A5" w:rsidTr="00BA1B50">
        <w:trPr>
          <w:trHeight w:val="180"/>
        </w:trPr>
        <w:tc>
          <w:tcPr>
            <w:tcW w:w="4860" w:type="dxa"/>
          </w:tcPr>
          <w:p w:rsidR="009F221F" w:rsidRPr="009555A5" w:rsidRDefault="009F221F" w:rsidP="00D01F90">
            <w:pPr>
              <w:spacing w:after="0"/>
              <w:jc w:val="left"/>
              <w:rPr>
                <w:b/>
              </w:rPr>
            </w:pPr>
            <w:r w:rsidRPr="009555A5">
              <w:rPr>
                <w:b/>
              </w:rPr>
              <w:t>ПОКУПАТЕЛЬ:</w:t>
            </w:r>
          </w:p>
          <w:p w:rsidR="009F221F" w:rsidRPr="009555A5" w:rsidRDefault="009F221F" w:rsidP="00D01F90">
            <w:pPr>
              <w:spacing w:after="0"/>
              <w:rPr>
                <w:b/>
              </w:rPr>
            </w:pPr>
          </w:p>
        </w:tc>
        <w:tc>
          <w:tcPr>
            <w:tcW w:w="4860" w:type="dxa"/>
          </w:tcPr>
          <w:p w:rsidR="009F221F" w:rsidRPr="009555A5" w:rsidRDefault="009F221F" w:rsidP="00D01F90">
            <w:pPr>
              <w:spacing w:after="0"/>
              <w:jc w:val="left"/>
            </w:pPr>
            <w:r w:rsidRPr="009555A5">
              <w:rPr>
                <w:b/>
              </w:rPr>
              <w:t>ПРОДАВЕЦ</w:t>
            </w:r>
            <w:r w:rsidRPr="009555A5">
              <w:t>:</w:t>
            </w:r>
          </w:p>
          <w:p w:rsidR="009F221F" w:rsidRPr="009555A5" w:rsidRDefault="009F221F" w:rsidP="00D01F90">
            <w:pPr>
              <w:spacing w:after="0"/>
              <w:rPr>
                <w:b/>
              </w:rPr>
            </w:pPr>
            <w:r w:rsidRPr="009555A5">
              <w:rPr>
                <w:b/>
              </w:rPr>
              <w:t>АО «КСК»</w:t>
            </w:r>
          </w:p>
        </w:tc>
      </w:tr>
      <w:tr w:rsidR="009F221F" w:rsidRPr="00BA1B50" w:rsidTr="00BA1B50">
        <w:trPr>
          <w:trHeight w:val="180"/>
        </w:trPr>
        <w:tc>
          <w:tcPr>
            <w:tcW w:w="4860" w:type="dxa"/>
          </w:tcPr>
          <w:p w:rsidR="009F221F" w:rsidRPr="009555A5" w:rsidRDefault="009F221F" w:rsidP="00D01F90">
            <w:pPr>
              <w:spacing w:after="0"/>
              <w:rPr>
                <w:color w:val="000000"/>
              </w:rPr>
            </w:pPr>
          </w:p>
          <w:p w:rsidR="009F221F" w:rsidRPr="009555A5" w:rsidRDefault="009F221F" w:rsidP="00D01F90">
            <w:pPr>
              <w:spacing w:after="0"/>
              <w:jc w:val="left"/>
            </w:pPr>
          </w:p>
        </w:tc>
        <w:tc>
          <w:tcPr>
            <w:tcW w:w="4860" w:type="dxa"/>
          </w:tcPr>
          <w:p w:rsidR="00BA1B50" w:rsidRPr="00BA1B50" w:rsidRDefault="00BA1B50" w:rsidP="00BA1B50">
            <w:pPr>
              <w:spacing w:after="0"/>
              <w:rPr>
                <w:u w:val="single"/>
              </w:rPr>
            </w:pPr>
            <w:r w:rsidRPr="00BA1B50">
              <w:rPr>
                <w:u w:val="single"/>
              </w:rPr>
              <w:t xml:space="preserve">Место нахождения: </w:t>
            </w:r>
          </w:p>
          <w:p w:rsidR="00BA1B50" w:rsidRPr="00BA1B50" w:rsidRDefault="00BA1B50" w:rsidP="00BA1B50">
            <w:pPr>
              <w:spacing w:after="0"/>
            </w:pPr>
            <w:r w:rsidRPr="00BA1B50">
              <w:t>улица Тестовская, дом 10, 26 этаж, помещение I, город Москва, Российская Федерация, 123112</w:t>
            </w:r>
          </w:p>
          <w:p w:rsidR="00BA1B50" w:rsidRPr="00BA1B50" w:rsidRDefault="00BA1B50" w:rsidP="00BA1B50">
            <w:pPr>
              <w:spacing w:after="0"/>
              <w:rPr>
                <w:u w:val="single"/>
              </w:rPr>
            </w:pPr>
            <w:r w:rsidRPr="00BA1B50">
              <w:rPr>
                <w:u w:val="single"/>
              </w:rPr>
              <w:t xml:space="preserve">Адрес для отправки </w:t>
            </w:r>
          </w:p>
          <w:p w:rsidR="00BA1B50" w:rsidRPr="00BA1B50" w:rsidRDefault="00BA1B50" w:rsidP="00BA1B50">
            <w:pPr>
              <w:spacing w:after="0"/>
              <w:rPr>
                <w:u w:val="single"/>
              </w:rPr>
            </w:pPr>
            <w:r w:rsidRPr="00BA1B50">
              <w:rPr>
                <w:u w:val="single"/>
              </w:rPr>
              <w:t>почтовой корреспонденции:</w:t>
            </w:r>
          </w:p>
          <w:p w:rsidR="00BA1B50" w:rsidRPr="00BA1B50" w:rsidRDefault="00BA1B50" w:rsidP="00BA1B50">
            <w:pPr>
              <w:spacing w:after="0"/>
            </w:pPr>
            <w:r w:rsidRPr="00BA1B50">
              <w:t>улица Тестовская, дом 10, 26 этаж, помещение I, город Москва, Российская Федерация, 123112</w:t>
            </w:r>
          </w:p>
          <w:p w:rsidR="00BA1B50" w:rsidRPr="00BA1B50" w:rsidRDefault="00BA1B50" w:rsidP="00BA1B50">
            <w:pPr>
              <w:spacing w:after="0"/>
            </w:pPr>
            <w:r w:rsidRPr="00BA1B50">
              <w:t>Тел./факс: +7(495)775-91-22/ +7(495)775-91-24</w:t>
            </w:r>
          </w:p>
          <w:p w:rsidR="00BA1B50" w:rsidRPr="00BA1B50" w:rsidRDefault="00AF35A6" w:rsidP="00BA1B50">
            <w:pPr>
              <w:widowControl w:val="0"/>
              <w:tabs>
                <w:tab w:val="left" w:pos="1134"/>
              </w:tabs>
              <w:autoSpaceDE w:val="0"/>
              <w:autoSpaceDN w:val="0"/>
              <w:adjustRightInd w:val="0"/>
              <w:spacing w:after="0"/>
              <w:ind w:left="34"/>
              <w:jc w:val="left"/>
              <w:rPr>
                <w:rFonts w:eastAsia="Calibri"/>
              </w:rPr>
            </w:pPr>
            <w:hyperlink r:id="rId39" w:history="1">
              <w:r w:rsidR="00BA1B50" w:rsidRPr="00BA1B50">
                <w:rPr>
                  <w:rFonts w:eastAsia="Calibri"/>
                  <w:u w:val="single"/>
                  <w:lang w:val="en-US"/>
                </w:rPr>
                <w:t>www</w:t>
              </w:r>
              <w:r w:rsidR="00BA1B50" w:rsidRPr="00BA1B50">
                <w:rPr>
                  <w:rFonts w:eastAsia="Calibri"/>
                  <w:u w:val="single"/>
                </w:rPr>
                <w:t>.</w:t>
              </w:r>
              <w:r w:rsidR="00BA1B50" w:rsidRPr="00BA1B50">
                <w:rPr>
                  <w:rFonts w:eastAsia="Calibri"/>
                  <w:u w:val="single"/>
                  <w:lang w:val="en-US"/>
                </w:rPr>
                <w:t>ncrc</w:t>
              </w:r>
              <w:r w:rsidR="00BA1B50" w:rsidRPr="00BA1B50">
                <w:rPr>
                  <w:rFonts w:eastAsia="Calibri"/>
                  <w:u w:val="single"/>
                </w:rPr>
                <w:t>.</w:t>
              </w:r>
              <w:r w:rsidR="00BA1B50" w:rsidRPr="00BA1B50">
                <w:rPr>
                  <w:rFonts w:eastAsia="Calibri"/>
                  <w:u w:val="single"/>
                  <w:lang w:val="en-US"/>
                </w:rPr>
                <w:t>ru</w:t>
              </w:r>
            </w:hyperlink>
            <w:r w:rsidR="00BA1B50" w:rsidRPr="00BA1B50">
              <w:rPr>
                <w:rFonts w:eastAsia="Calibri"/>
              </w:rPr>
              <w:t xml:space="preserve">, </w:t>
            </w:r>
            <w:hyperlink r:id="rId40" w:history="1">
              <w:r w:rsidR="00BA1B50" w:rsidRPr="00BA1B50">
                <w:rPr>
                  <w:rFonts w:eastAsia="Calibri"/>
                  <w:u w:val="single"/>
                  <w:lang w:val="en-US"/>
                </w:rPr>
                <w:t>info</w:t>
              </w:r>
              <w:r w:rsidR="00BA1B50" w:rsidRPr="00BA1B50">
                <w:rPr>
                  <w:rFonts w:eastAsia="Calibri"/>
                  <w:u w:val="single"/>
                </w:rPr>
                <w:t>@</w:t>
              </w:r>
              <w:r w:rsidR="00BA1B50" w:rsidRPr="00BA1B50">
                <w:rPr>
                  <w:rFonts w:eastAsia="Calibri"/>
                  <w:u w:val="single"/>
                  <w:lang w:val="en-US"/>
                </w:rPr>
                <w:t>ncrc</w:t>
              </w:r>
              <w:r w:rsidR="00BA1B50" w:rsidRPr="00BA1B50">
                <w:rPr>
                  <w:rFonts w:eastAsia="Calibri"/>
                  <w:u w:val="single"/>
                </w:rPr>
                <w:t>.</w:t>
              </w:r>
              <w:r w:rsidR="00BA1B50" w:rsidRPr="00BA1B50">
                <w:rPr>
                  <w:rFonts w:eastAsia="Calibri"/>
                  <w:u w:val="single"/>
                  <w:lang w:val="en-US"/>
                </w:rPr>
                <w:t>ru</w:t>
              </w:r>
            </w:hyperlink>
          </w:p>
          <w:p w:rsidR="00BA1B50" w:rsidRPr="00BA1B50" w:rsidRDefault="00BA1B50" w:rsidP="00BA1B50">
            <w:pPr>
              <w:spacing w:after="0"/>
            </w:pPr>
            <w:r w:rsidRPr="00BA1B50">
              <w:t>ИНН 2632100740, КПП 770301001</w:t>
            </w:r>
          </w:p>
          <w:p w:rsidR="00BA1B50" w:rsidRPr="00BA1B50" w:rsidRDefault="00BA1B50" w:rsidP="00BA1B50">
            <w:pPr>
              <w:spacing w:after="0"/>
            </w:pPr>
            <w:r w:rsidRPr="00BA1B50">
              <w:t>ОКПО 67132337, ОГРН 1102632003320</w:t>
            </w:r>
          </w:p>
          <w:p w:rsidR="00BA1B50" w:rsidRPr="00BA1B50" w:rsidRDefault="00BA1B50" w:rsidP="00BA1B50">
            <w:pPr>
              <w:spacing w:after="0"/>
              <w:rPr>
                <w:u w:val="single"/>
              </w:rPr>
            </w:pPr>
            <w:r w:rsidRPr="00BA1B50">
              <w:rPr>
                <w:u w:val="single"/>
              </w:rPr>
              <w:t>Платежные реквизиты:</w:t>
            </w:r>
          </w:p>
          <w:p w:rsidR="00BA1B50" w:rsidRPr="00BA1B50" w:rsidRDefault="00BA1B50" w:rsidP="00BA1B50">
            <w:pPr>
              <w:spacing w:after="0"/>
            </w:pPr>
            <w:r w:rsidRPr="00BA1B50">
              <w:t xml:space="preserve">Наименование: </w:t>
            </w:r>
          </w:p>
          <w:p w:rsidR="00BA1B50" w:rsidRPr="00BA1B50" w:rsidRDefault="00BA1B50" w:rsidP="00BA1B50">
            <w:pPr>
              <w:spacing w:after="0"/>
            </w:pPr>
            <w:r w:rsidRPr="00BA1B50">
              <w:t xml:space="preserve">УФК по г. Москве </w:t>
            </w:r>
          </w:p>
          <w:p w:rsidR="00BA1B50" w:rsidRPr="00BA1B50" w:rsidRDefault="00BA1B50" w:rsidP="00BA1B50">
            <w:pPr>
              <w:spacing w:after="0"/>
            </w:pPr>
            <w:r w:rsidRPr="00BA1B50">
              <w:lastRenderedPageBreak/>
              <w:t xml:space="preserve">(Акционерное общество </w:t>
            </w:r>
          </w:p>
          <w:p w:rsidR="00BA1B50" w:rsidRPr="00BA1B50" w:rsidRDefault="00BA1B50" w:rsidP="00BA1B50">
            <w:pPr>
              <w:spacing w:after="0"/>
            </w:pPr>
            <w:r w:rsidRPr="00BA1B50">
              <w:t xml:space="preserve">«Курорты Северного Кавказа» </w:t>
            </w:r>
          </w:p>
          <w:p w:rsidR="00BA1B50" w:rsidRPr="00BA1B50" w:rsidRDefault="00BA1B50" w:rsidP="00BA1B50">
            <w:pPr>
              <w:spacing w:after="0"/>
            </w:pPr>
            <w:r w:rsidRPr="00BA1B50">
              <w:t>л/с 41736Э79340)</w:t>
            </w:r>
          </w:p>
          <w:p w:rsidR="00BA1B50" w:rsidRPr="00BA1B50" w:rsidRDefault="00BA1B50" w:rsidP="00BA1B50">
            <w:pPr>
              <w:spacing w:after="0"/>
            </w:pPr>
            <w:r w:rsidRPr="00BA1B50">
              <w:t>р/с 03215643000000017300</w:t>
            </w:r>
          </w:p>
          <w:p w:rsidR="00BA1B50" w:rsidRPr="00BA1B50" w:rsidRDefault="00BA1B50" w:rsidP="00BA1B50">
            <w:pPr>
              <w:spacing w:after="0"/>
            </w:pPr>
            <w:r w:rsidRPr="00BA1B50">
              <w:t xml:space="preserve">Банк: ГУ БАНКА РОССИИ ПО ЦФО//УФК </w:t>
            </w:r>
          </w:p>
          <w:p w:rsidR="00BA1B50" w:rsidRPr="00BA1B50" w:rsidRDefault="00BA1B50" w:rsidP="00BA1B50">
            <w:pPr>
              <w:spacing w:after="0"/>
            </w:pPr>
            <w:r w:rsidRPr="00BA1B50">
              <w:t>по г. МОСКВЕ г. Москва </w:t>
            </w:r>
          </w:p>
          <w:p w:rsidR="00BA1B50" w:rsidRPr="00BA1B50" w:rsidRDefault="00BA1B50" w:rsidP="00BA1B50">
            <w:pPr>
              <w:spacing w:after="0"/>
            </w:pPr>
            <w:r w:rsidRPr="00BA1B50">
              <w:t>к/с 40102810545370000003</w:t>
            </w:r>
          </w:p>
          <w:p w:rsidR="009F221F" w:rsidRPr="00BA1B50" w:rsidRDefault="00BA1B50" w:rsidP="00BA1B50">
            <w:pPr>
              <w:spacing w:after="0"/>
              <w:jc w:val="left"/>
            </w:pPr>
            <w:r w:rsidRPr="009555A5">
              <w:t>БИК: 004525988</w:t>
            </w:r>
          </w:p>
        </w:tc>
      </w:tr>
      <w:tr w:rsidR="00BA1B50" w:rsidRPr="009426F9" w:rsidTr="00BA1B50">
        <w:trPr>
          <w:trHeight w:val="180"/>
        </w:trPr>
        <w:tc>
          <w:tcPr>
            <w:tcW w:w="4860" w:type="dxa"/>
          </w:tcPr>
          <w:p w:rsidR="00BA1B50" w:rsidRPr="00BA1B50" w:rsidRDefault="00BA1B50" w:rsidP="00BA1B50">
            <w:pPr>
              <w:widowControl w:val="0"/>
              <w:autoSpaceDE w:val="0"/>
              <w:autoSpaceDN w:val="0"/>
              <w:adjustRightInd w:val="0"/>
              <w:spacing w:after="0"/>
              <w:ind w:left="-472" w:firstLine="472"/>
              <w:jc w:val="left"/>
            </w:pPr>
            <w:r w:rsidRPr="00BA1B50">
              <w:lastRenderedPageBreak/>
              <w:t>__________________ /_____________/</w:t>
            </w:r>
          </w:p>
          <w:p w:rsidR="00BA1B50" w:rsidRPr="00BA1B50" w:rsidRDefault="00BA1B50" w:rsidP="00BA1B50">
            <w:pPr>
              <w:spacing w:after="0"/>
              <w:rPr>
                <w:color w:val="000000"/>
              </w:rPr>
            </w:pPr>
            <w:r w:rsidRPr="00BA1B50">
              <w:t>М.П.</w:t>
            </w:r>
          </w:p>
        </w:tc>
        <w:tc>
          <w:tcPr>
            <w:tcW w:w="4860" w:type="dxa"/>
          </w:tcPr>
          <w:p w:rsidR="00BA1B50" w:rsidRPr="00BA1B50" w:rsidRDefault="00BA1B50" w:rsidP="00BA1B50">
            <w:pPr>
              <w:widowControl w:val="0"/>
              <w:autoSpaceDE w:val="0"/>
              <w:autoSpaceDN w:val="0"/>
              <w:adjustRightInd w:val="0"/>
              <w:spacing w:after="0"/>
              <w:ind w:left="-472" w:firstLine="472"/>
              <w:jc w:val="left"/>
            </w:pPr>
            <w:r w:rsidRPr="00BA1B50">
              <w:t>__________________ /_____________/</w:t>
            </w:r>
          </w:p>
          <w:p w:rsidR="00BA1B50" w:rsidRPr="00BA1B50" w:rsidRDefault="00BA1B50" w:rsidP="00BA1B50">
            <w:pPr>
              <w:spacing w:after="0"/>
              <w:rPr>
                <w:u w:val="single"/>
              </w:rPr>
            </w:pPr>
            <w:r w:rsidRPr="00BA1B50">
              <w:t>М.П.</w:t>
            </w:r>
          </w:p>
        </w:tc>
      </w:tr>
    </w:tbl>
    <w:p w:rsidR="009F221F" w:rsidRPr="009426F9" w:rsidRDefault="009F221F" w:rsidP="009F221F">
      <w:pPr>
        <w:spacing w:after="0"/>
        <w:jc w:val="left"/>
        <w:rPr>
          <w:highlight w:val="yellow"/>
        </w:rPr>
      </w:pPr>
    </w:p>
    <w:p w:rsidR="009F221F" w:rsidRPr="009426F9" w:rsidRDefault="009F221F" w:rsidP="009F221F">
      <w:pPr>
        <w:spacing w:after="0"/>
        <w:jc w:val="left"/>
        <w:rPr>
          <w:highlight w:val="yellow"/>
        </w:rPr>
        <w:sectPr w:rsidR="009F221F" w:rsidRPr="009426F9" w:rsidSect="00D01F90">
          <w:footerReference w:type="default" r:id="rId41"/>
          <w:headerReference w:type="first" r:id="rId42"/>
          <w:footerReference w:type="first" r:id="rId43"/>
          <w:pgSz w:w="11906" w:h="16838"/>
          <w:pgMar w:top="993" w:right="707" w:bottom="993" w:left="1134" w:header="567" w:footer="486" w:gutter="0"/>
          <w:cols w:space="708"/>
          <w:docGrid w:linePitch="360"/>
        </w:sectPr>
      </w:pPr>
    </w:p>
    <w:p w:rsidR="009F221F" w:rsidRPr="004F7D0A" w:rsidRDefault="009F221F" w:rsidP="009F221F">
      <w:pPr>
        <w:spacing w:after="0"/>
        <w:jc w:val="right"/>
      </w:pPr>
      <w:r w:rsidRPr="004F7D0A">
        <w:lastRenderedPageBreak/>
        <w:t>Приложение № 1 к Договору</w:t>
      </w:r>
    </w:p>
    <w:p w:rsidR="009F221F" w:rsidRPr="004F7D0A" w:rsidRDefault="009F221F" w:rsidP="009F221F">
      <w:pPr>
        <w:spacing w:after="0"/>
        <w:jc w:val="right"/>
      </w:pPr>
      <w:r w:rsidRPr="004F7D0A">
        <w:t>от «____»___________ 20___ года</w:t>
      </w:r>
    </w:p>
    <w:p w:rsidR="009F221F" w:rsidRPr="004F7D0A" w:rsidRDefault="009F221F" w:rsidP="009F221F">
      <w:pPr>
        <w:spacing w:after="0"/>
        <w:jc w:val="right"/>
      </w:pPr>
      <w:r w:rsidRPr="004F7D0A">
        <w:t>№_____________________</w:t>
      </w:r>
    </w:p>
    <w:p w:rsidR="009F221F" w:rsidRPr="004F7D0A" w:rsidRDefault="009F221F" w:rsidP="009F221F">
      <w:pPr>
        <w:spacing w:after="0"/>
        <w:jc w:val="right"/>
      </w:pPr>
    </w:p>
    <w:p w:rsidR="009F221F" w:rsidRPr="004F7D0A" w:rsidRDefault="009F221F" w:rsidP="009F221F">
      <w:pPr>
        <w:spacing w:after="0"/>
        <w:jc w:val="center"/>
        <w:rPr>
          <w:b/>
        </w:rPr>
      </w:pPr>
    </w:p>
    <w:p w:rsidR="009F221F" w:rsidRPr="004F7D0A" w:rsidRDefault="009F221F" w:rsidP="009F221F">
      <w:pPr>
        <w:spacing w:after="0"/>
        <w:jc w:val="center"/>
        <w:rPr>
          <w:b/>
        </w:rPr>
      </w:pPr>
      <w:r w:rsidRPr="004F7D0A">
        <w:rPr>
          <w:b/>
        </w:rPr>
        <w:t>Спецификация Автомобиля</w:t>
      </w:r>
    </w:p>
    <w:p w:rsidR="009F221F" w:rsidRPr="004F7D0A" w:rsidRDefault="009F221F" w:rsidP="009F221F">
      <w:pPr>
        <w:spacing w:after="0"/>
        <w:jc w:val="center"/>
        <w:rPr>
          <w:b/>
        </w:rPr>
      </w:pPr>
    </w:p>
    <w:p w:rsidR="00BA1B50" w:rsidRDefault="00021FB0" w:rsidP="00BA1B50">
      <w:pPr>
        <w:spacing w:after="0"/>
        <w:ind w:firstLine="709"/>
        <w:jc w:val="left"/>
      </w:pPr>
      <w:r>
        <w:t xml:space="preserve">Марка, модель: </w:t>
      </w:r>
    </w:p>
    <w:p w:rsidR="00BA1B50" w:rsidRDefault="00BA1B50" w:rsidP="00BA1B50">
      <w:pPr>
        <w:spacing w:after="0"/>
        <w:ind w:firstLine="709"/>
        <w:jc w:val="left"/>
      </w:pPr>
      <w:r>
        <w:t>Идентификационный номер (VIN):</w:t>
      </w:r>
    </w:p>
    <w:p w:rsidR="00BA1B50" w:rsidRDefault="00BA1B50" w:rsidP="00BA1B50">
      <w:pPr>
        <w:spacing w:after="0"/>
        <w:ind w:firstLine="709"/>
        <w:jc w:val="left"/>
      </w:pPr>
      <w:r>
        <w:t>Мощность двигателя, л. с. (кВт):</w:t>
      </w:r>
    </w:p>
    <w:p w:rsidR="00BA1B50" w:rsidRDefault="00BA1B50" w:rsidP="00BA1B50">
      <w:pPr>
        <w:spacing w:after="0"/>
        <w:ind w:firstLine="709"/>
        <w:jc w:val="left"/>
      </w:pPr>
      <w:r>
        <w:t>Рабочий объем двигателя, куб. см:</w:t>
      </w:r>
    </w:p>
    <w:p w:rsidR="00BA1B50" w:rsidRDefault="00BA1B50" w:rsidP="00BA1B50">
      <w:pPr>
        <w:spacing w:after="0"/>
        <w:ind w:firstLine="709"/>
        <w:jc w:val="left"/>
      </w:pPr>
      <w:r>
        <w:t>Экологический класс:</w:t>
      </w:r>
    </w:p>
    <w:p w:rsidR="00BA1B50" w:rsidRDefault="00BA1B50" w:rsidP="00BA1B50">
      <w:pPr>
        <w:spacing w:after="0"/>
        <w:ind w:firstLine="709"/>
        <w:jc w:val="left"/>
      </w:pPr>
      <w:r>
        <w:t>Модель, № двигателя:</w:t>
      </w:r>
    </w:p>
    <w:p w:rsidR="00BA1B50" w:rsidRDefault="00BA1B50" w:rsidP="00BA1B50">
      <w:pPr>
        <w:spacing w:after="0"/>
        <w:ind w:firstLine="709"/>
        <w:jc w:val="left"/>
      </w:pPr>
      <w:r>
        <w:t xml:space="preserve">Цвет кузова (кабины, прицепа): </w:t>
      </w:r>
    </w:p>
    <w:p w:rsidR="00BA1B50" w:rsidRDefault="00BA1B50" w:rsidP="00BA1B50">
      <w:pPr>
        <w:spacing w:after="0"/>
        <w:ind w:firstLine="709"/>
        <w:jc w:val="left"/>
      </w:pPr>
      <w:r>
        <w:t xml:space="preserve">Год изготовления: </w:t>
      </w:r>
    </w:p>
    <w:p w:rsidR="00BA1B50" w:rsidRDefault="00BA1B50" w:rsidP="00BA1B50">
      <w:pPr>
        <w:spacing w:after="0"/>
        <w:ind w:firstLine="709"/>
        <w:jc w:val="left"/>
      </w:pPr>
      <w:r>
        <w:t>Кузов (кабина, прицеп) №:</w:t>
      </w:r>
    </w:p>
    <w:p w:rsidR="00BA1B50" w:rsidRDefault="00BA1B50" w:rsidP="00BA1B50">
      <w:pPr>
        <w:spacing w:after="0"/>
        <w:ind w:firstLine="709"/>
        <w:jc w:val="left"/>
      </w:pPr>
      <w:r>
        <w:t>Наименование (тип ТС):</w:t>
      </w:r>
    </w:p>
    <w:p w:rsidR="00BA1B50" w:rsidRDefault="00BA1B50" w:rsidP="00BA1B50">
      <w:pPr>
        <w:spacing w:after="0"/>
        <w:ind w:firstLine="709"/>
        <w:jc w:val="left"/>
      </w:pPr>
      <w:r>
        <w:t>Категория ТС (A, B, C, D, прицеп):</w:t>
      </w:r>
    </w:p>
    <w:p w:rsidR="00BA1B50" w:rsidRDefault="00BA1B50" w:rsidP="00BA1B50">
      <w:pPr>
        <w:spacing w:after="0"/>
        <w:ind w:firstLine="709"/>
        <w:jc w:val="left"/>
      </w:pPr>
      <w:r>
        <w:t>Шасси (рама) №:</w:t>
      </w:r>
    </w:p>
    <w:p w:rsidR="00BA1B50" w:rsidRDefault="00BA1B50" w:rsidP="00BA1B50">
      <w:pPr>
        <w:spacing w:after="0"/>
        <w:ind w:firstLine="709"/>
        <w:jc w:val="left"/>
      </w:pPr>
      <w:r>
        <w:t>Тип двигателя:</w:t>
      </w:r>
    </w:p>
    <w:p w:rsidR="00BA1B50" w:rsidRDefault="00BA1B50" w:rsidP="00BA1B50">
      <w:pPr>
        <w:spacing w:after="0"/>
        <w:ind w:firstLine="709"/>
        <w:jc w:val="left"/>
      </w:pPr>
      <w:r>
        <w:t>Разрешенная максимальная масса, кг:</w:t>
      </w:r>
    </w:p>
    <w:p w:rsidR="00BA1B50" w:rsidRDefault="00021FB0" w:rsidP="00BA1B50">
      <w:pPr>
        <w:spacing w:after="0"/>
        <w:ind w:firstLine="709"/>
        <w:jc w:val="left"/>
      </w:pPr>
      <w:r>
        <w:t xml:space="preserve">Масса без нагрузки, кг: </w:t>
      </w:r>
    </w:p>
    <w:p w:rsidR="00BA1B50" w:rsidRDefault="00BA1B50" w:rsidP="00BA1B50">
      <w:pPr>
        <w:spacing w:after="0"/>
        <w:ind w:firstLine="709"/>
        <w:jc w:val="left"/>
      </w:pPr>
      <w:r>
        <w:t>Организация - изготовитель ТС (страна):</w:t>
      </w:r>
    </w:p>
    <w:p w:rsidR="00BA1B50" w:rsidRDefault="00BA1B50" w:rsidP="00BA1B50">
      <w:pPr>
        <w:spacing w:after="0"/>
        <w:ind w:firstLine="709"/>
        <w:jc w:val="left"/>
      </w:pPr>
      <w:r>
        <w:t>Паспорт ТС (серия, номер):</w:t>
      </w:r>
    </w:p>
    <w:p w:rsidR="00BA1B50" w:rsidRDefault="00BA1B50" w:rsidP="00BA1B50">
      <w:pPr>
        <w:spacing w:after="0"/>
        <w:ind w:firstLine="709"/>
        <w:jc w:val="left"/>
      </w:pPr>
      <w:r>
        <w:t>Наименование организации, выдавшей паспорт:</w:t>
      </w:r>
    </w:p>
    <w:p w:rsidR="00BA1B50" w:rsidRDefault="004F7D0A" w:rsidP="00BA1B50">
      <w:pPr>
        <w:spacing w:after="0"/>
        <w:ind w:firstLine="709"/>
        <w:jc w:val="left"/>
      </w:pPr>
      <w:r>
        <w:t>Дата выдачи паспорта:</w:t>
      </w:r>
    </w:p>
    <w:p w:rsidR="00BA1B50" w:rsidRPr="00BA1B50" w:rsidRDefault="00BA1B50" w:rsidP="00BA1B50">
      <w:pPr>
        <w:spacing w:after="0"/>
        <w:ind w:firstLine="709"/>
        <w:jc w:val="left"/>
      </w:pPr>
      <w:r w:rsidRPr="00BA1B50">
        <w:t>Пробег автомобиля:</w:t>
      </w:r>
    </w:p>
    <w:p w:rsidR="009F221F" w:rsidRPr="00BA1B50" w:rsidRDefault="009F221F" w:rsidP="009F221F">
      <w:pPr>
        <w:spacing w:after="0"/>
        <w:ind w:firstLine="709"/>
        <w:jc w:val="left"/>
      </w:pPr>
      <w:r w:rsidRPr="00BA1B50">
        <w:t xml:space="preserve">Иные характеристики: </w:t>
      </w:r>
    </w:p>
    <w:p w:rsidR="009F221F" w:rsidRPr="009426F9" w:rsidRDefault="009F221F" w:rsidP="009F221F">
      <w:pPr>
        <w:spacing w:after="0"/>
        <w:ind w:firstLine="709"/>
        <w:jc w:val="center"/>
        <w:rPr>
          <w:color w:val="000000"/>
          <w:highlight w:val="yellow"/>
        </w:rPr>
      </w:pPr>
    </w:p>
    <w:p w:rsidR="009F221F" w:rsidRPr="009426F9" w:rsidRDefault="009F221F" w:rsidP="009F221F">
      <w:pPr>
        <w:spacing w:after="0"/>
        <w:ind w:firstLine="709"/>
        <w:jc w:val="center"/>
        <w:rPr>
          <w:b/>
          <w:highlight w:val="yellow"/>
        </w:rPr>
      </w:pPr>
    </w:p>
    <w:p w:rsidR="009F221F" w:rsidRPr="004F7D0A" w:rsidRDefault="009F221F" w:rsidP="009F221F">
      <w:pPr>
        <w:spacing w:after="0"/>
        <w:ind w:firstLine="709"/>
        <w:rPr>
          <w:color w:val="000000"/>
        </w:rPr>
      </w:pPr>
      <w:r w:rsidRPr="004F7D0A">
        <w:rPr>
          <w:color w:val="000000"/>
        </w:rPr>
        <w:t>Стоимость Автомобиля составляет ______________(_______________) руб__ ___коп__, в том числе НДС 20%  в размере _______________(_________________) руб__  ___коп__.</w:t>
      </w:r>
    </w:p>
    <w:p w:rsidR="009F221F" w:rsidRPr="004F7D0A" w:rsidRDefault="009F221F" w:rsidP="009F221F">
      <w:pPr>
        <w:spacing w:after="0"/>
        <w:rPr>
          <w:color w:val="000000"/>
        </w:rPr>
      </w:pPr>
    </w:p>
    <w:p w:rsidR="009F221F" w:rsidRPr="004F7D0A" w:rsidRDefault="009F221F" w:rsidP="009F221F">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4F7D0A" w:rsidTr="00D01F90">
        <w:trPr>
          <w:gridBefore w:val="1"/>
          <w:gridAfter w:val="1"/>
          <w:wBefore w:w="108" w:type="dxa"/>
          <w:wAfter w:w="281" w:type="dxa"/>
          <w:trHeight w:val="180"/>
        </w:trPr>
        <w:tc>
          <w:tcPr>
            <w:tcW w:w="4860" w:type="dxa"/>
          </w:tcPr>
          <w:p w:rsidR="009F221F" w:rsidRPr="004F7D0A" w:rsidRDefault="009F221F" w:rsidP="00D01F90">
            <w:pPr>
              <w:spacing w:after="0"/>
              <w:jc w:val="left"/>
              <w:rPr>
                <w:b/>
              </w:rPr>
            </w:pPr>
            <w:r w:rsidRPr="004F7D0A">
              <w:rPr>
                <w:b/>
              </w:rPr>
              <w:t>ПОКУПАТЕЛЬ:</w:t>
            </w:r>
          </w:p>
          <w:p w:rsidR="009F221F" w:rsidRPr="004F7D0A" w:rsidRDefault="009F221F" w:rsidP="00D01F90">
            <w:pPr>
              <w:spacing w:after="0"/>
              <w:rPr>
                <w:b/>
              </w:rPr>
            </w:pPr>
          </w:p>
        </w:tc>
        <w:tc>
          <w:tcPr>
            <w:tcW w:w="4860" w:type="dxa"/>
            <w:gridSpan w:val="2"/>
          </w:tcPr>
          <w:p w:rsidR="009F221F" w:rsidRPr="004F7D0A" w:rsidRDefault="009F221F" w:rsidP="00D01F90">
            <w:pPr>
              <w:spacing w:after="0"/>
              <w:jc w:val="left"/>
            </w:pPr>
            <w:r w:rsidRPr="004F7D0A">
              <w:rPr>
                <w:b/>
              </w:rPr>
              <w:t>ПРОДАВЕЦ</w:t>
            </w:r>
            <w:r w:rsidRPr="004F7D0A">
              <w:t>:</w:t>
            </w:r>
          </w:p>
          <w:p w:rsidR="009F221F" w:rsidRPr="004F7D0A" w:rsidRDefault="009F221F" w:rsidP="00D01F90">
            <w:pPr>
              <w:spacing w:after="0"/>
              <w:jc w:val="left"/>
              <w:rPr>
                <w:b/>
              </w:rPr>
            </w:pPr>
          </w:p>
        </w:tc>
      </w:tr>
      <w:tr w:rsidR="009F221F" w:rsidRPr="009426F9" w:rsidTr="00D01F90">
        <w:tblPrEx>
          <w:tblLook w:val="01E0" w:firstRow="1" w:lastRow="1" w:firstColumn="1" w:lastColumn="1" w:noHBand="0" w:noVBand="0"/>
        </w:tblPrEx>
        <w:trPr>
          <w:trHeight w:val="1442"/>
        </w:trPr>
        <w:tc>
          <w:tcPr>
            <w:tcW w:w="5054" w:type="dxa"/>
            <w:gridSpan w:val="3"/>
          </w:tcPr>
          <w:p w:rsidR="009F221F" w:rsidRPr="004F7D0A" w:rsidRDefault="009F221F" w:rsidP="00D01F90">
            <w:pPr>
              <w:widowControl w:val="0"/>
              <w:autoSpaceDE w:val="0"/>
              <w:autoSpaceDN w:val="0"/>
              <w:adjustRightInd w:val="0"/>
              <w:spacing w:after="0"/>
              <w:ind w:left="-472" w:firstLine="472"/>
              <w:jc w:val="left"/>
            </w:pPr>
            <w:r w:rsidRPr="004F7D0A">
              <w:t>________________ /________________/</w:t>
            </w:r>
          </w:p>
          <w:p w:rsidR="009F221F" w:rsidRPr="004F7D0A" w:rsidRDefault="004F7D0A" w:rsidP="00D01F90">
            <w:pPr>
              <w:widowControl w:val="0"/>
              <w:autoSpaceDE w:val="0"/>
              <w:autoSpaceDN w:val="0"/>
              <w:adjustRightInd w:val="0"/>
              <w:spacing w:after="0"/>
              <w:ind w:left="-472" w:firstLine="472"/>
              <w:jc w:val="left"/>
            </w:pPr>
            <w:r w:rsidRPr="004F7D0A">
              <w:t>М.П.</w:t>
            </w:r>
          </w:p>
        </w:tc>
        <w:tc>
          <w:tcPr>
            <w:tcW w:w="5055" w:type="dxa"/>
            <w:gridSpan w:val="2"/>
          </w:tcPr>
          <w:p w:rsidR="009F221F" w:rsidRPr="004F7D0A" w:rsidRDefault="009F221F" w:rsidP="00D01F90">
            <w:pPr>
              <w:widowControl w:val="0"/>
              <w:autoSpaceDE w:val="0"/>
              <w:autoSpaceDN w:val="0"/>
              <w:adjustRightInd w:val="0"/>
              <w:spacing w:after="0"/>
              <w:ind w:left="-472" w:firstLine="472"/>
              <w:jc w:val="left"/>
            </w:pPr>
            <w:r w:rsidRPr="004F7D0A">
              <w:t>__________________ /_____________/</w:t>
            </w:r>
          </w:p>
          <w:p w:rsidR="009F221F" w:rsidRPr="004F7D0A" w:rsidRDefault="009F221F" w:rsidP="00D01F90">
            <w:pPr>
              <w:widowControl w:val="0"/>
              <w:autoSpaceDE w:val="0"/>
              <w:autoSpaceDN w:val="0"/>
              <w:adjustRightInd w:val="0"/>
              <w:spacing w:after="0"/>
              <w:ind w:left="-472" w:firstLine="472"/>
              <w:jc w:val="left"/>
            </w:pPr>
            <w:r w:rsidRPr="004F7D0A">
              <w:t>М.П</w:t>
            </w:r>
            <w:r w:rsidR="004F7D0A" w:rsidRPr="004F7D0A">
              <w:t>.</w:t>
            </w:r>
          </w:p>
        </w:tc>
      </w:tr>
    </w:tbl>
    <w:p w:rsidR="009F221F" w:rsidRPr="009426F9" w:rsidRDefault="009F221F" w:rsidP="009F221F">
      <w:pPr>
        <w:spacing w:after="0"/>
        <w:rPr>
          <w:b/>
          <w:highlight w:val="yellow"/>
        </w:rPr>
        <w:sectPr w:rsidR="009F221F" w:rsidRPr="009426F9" w:rsidSect="00D01F90">
          <w:pgSz w:w="11906" w:h="16838"/>
          <w:pgMar w:top="993" w:right="707" w:bottom="993" w:left="1134" w:header="567" w:footer="344" w:gutter="0"/>
          <w:cols w:space="708"/>
          <w:docGrid w:linePitch="360"/>
        </w:sectPr>
      </w:pPr>
    </w:p>
    <w:p w:rsidR="009F221F" w:rsidRPr="004F7D0A" w:rsidRDefault="009F221F" w:rsidP="009F221F">
      <w:pPr>
        <w:spacing w:after="0"/>
        <w:jc w:val="right"/>
      </w:pPr>
      <w:r w:rsidRPr="004F7D0A">
        <w:lastRenderedPageBreak/>
        <w:t>Приложение № 2 к Договору</w:t>
      </w:r>
    </w:p>
    <w:p w:rsidR="009F221F" w:rsidRPr="004F7D0A" w:rsidRDefault="009F221F" w:rsidP="009F221F">
      <w:pPr>
        <w:spacing w:after="0"/>
        <w:jc w:val="right"/>
      </w:pPr>
      <w:r w:rsidRPr="004F7D0A">
        <w:t>от «____»___________ 20___ года</w:t>
      </w:r>
    </w:p>
    <w:p w:rsidR="009F221F" w:rsidRPr="004F7D0A" w:rsidRDefault="009F221F" w:rsidP="009F221F">
      <w:pPr>
        <w:spacing w:after="0"/>
        <w:jc w:val="right"/>
      </w:pPr>
      <w:r w:rsidRPr="004F7D0A">
        <w:t>№_____________________</w:t>
      </w:r>
    </w:p>
    <w:p w:rsidR="009F221F" w:rsidRPr="004F7D0A" w:rsidRDefault="009F221F" w:rsidP="009F221F">
      <w:pPr>
        <w:spacing w:after="0"/>
        <w:jc w:val="left"/>
        <w:rPr>
          <w:b/>
        </w:rPr>
      </w:pPr>
    </w:p>
    <w:p w:rsidR="009F221F" w:rsidRPr="004F7D0A" w:rsidRDefault="009F221F" w:rsidP="009F221F">
      <w:pPr>
        <w:widowControl w:val="0"/>
        <w:autoSpaceDE w:val="0"/>
        <w:autoSpaceDN w:val="0"/>
        <w:adjustRightInd w:val="0"/>
        <w:spacing w:after="0"/>
        <w:ind w:right="-1"/>
        <w:jc w:val="right"/>
      </w:pPr>
      <w:r w:rsidRPr="004F7D0A">
        <w:t>ФОРМА</w:t>
      </w:r>
    </w:p>
    <w:p w:rsidR="009F221F" w:rsidRPr="004F7D0A" w:rsidRDefault="009F221F" w:rsidP="009F221F">
      <w:pPr>
        <w:widowControl w:val="0"/>
        <w:autoSpaceDE w:val="0"/>
        <w:autoSpaceDN w:val="0"/>
        <w:adjustRightInd w:val="0"/>
        <w:spacing w:after="0"/>
        <w:ind w:right="-1"/>
        <w:jc w:val="right"/>
      </w:pPr>
    </w:p>
    <w:p w:rsidR="009F221F" w:rsidRPr="004F7D0A" w:rsidRDefault="009F221F" w:rsidP="009F221F">
      <w:pPr>
        <w:widowControl w:val="0"/>
        <w:autoSpaceDE w:val="0"/>
        <w:autoSpaceDN w:val="0"/>
        <w:adjustRightInd w:val="0"/>
        <w:spacing w:after="0"/>
        <w:ind w:right="-1"/>
        <w:jc w:val="center"/>
        <w:rPr>
          <w:b/>
        </w:rPr>
      </w:pPr>
      <w:r w:rsidRPr="004F7D0A">
        <w:rPr>
          <w:b/>
        </w:rPr>
        <w:t xml:space="preserve">Акт приема-передачи транспортного средства (Автомобиля) </w:t>
      </w:r>
    </w:p>
    <w:p w:rsidR="009F221F" w:rsidRPr="004F7D0A" w:rsidRDefault="009F221F" w:rsidP="009F221F">
      <w:pPr>
        <w:widowControl w:val="0"/>
        <w:autoSpaceDE w:val="0"/>
        <w:autoSpaceDN w:val="0"/>
        <w:adjustRightInd w:val="0"/>
        <w:spacing w:after="0"/>
        <w:ind w:right="-1"/>
        <w:jc w:val="center"/>
        <w:rPr>
          <w:b/>
        </w:rPr>
      </w:pPr>
    </w:p>
    <w:p w:rsidR="009F221F" w:rsidRPr="004F7D0A" w:rsidRDefault="009F221F" w:rsidP="009F221F">
      <w:pPr>
        <w:widowControl w:val="0"/>
        <w:autoSpaceDE w:val="0"/>
        <w:autoSpaceDN w:val="0"/>
        <w:adjustRightInd w:val="0"/>
        <w:spacing w:after="0"/>
        <w:ind w:right="-1"/>
      </w:pPr>
      <w:r w:rsidRPr="004F7D0A">
        <w:t xml:space="preserve">г. Москва                                                                        </w:t>
      </w:r>
      <w:r w:rsidRPr="004F7D0A">
        <w:tab/>
      </w:r>
      <w:r w:rsidRPr="004F7D0A">
        <w:tab/>
        <w:t>«____» ____________ 20__ г.</w:t>
      </w:r>
    </w:p>
    <w:p w:rsidR="009F221F" w:rsidRPr="004F7D0A" w:rsidRDefault="009F221F" w:rsidP="009F221F">
      <w:pPr>
        <w:widowControl w:val="0"/>
        <w:autoSpaceDE w:val="0"/>
        <w:autoSpaceDN w:val="0"/>
        <w:adjustRightInd w:val="0"/>
        <w:spacing w:after="0"/>
        <w:ind w:right="-1"/>
      </w:pPr>
    </w:p>
    <w:p w:rsidR="009F221F" w:rsidRPr="004F7D0A" w:rsidRDefault="009F221F" w:rsidP="009F221F">
      <w:pPr>
        <w:autoSpaceDE w:val="0"/>
        <w:autoSpaceDN w:val="0"/>
        <w:adjustRightInd w:val="0"/>
        <w:spacing w:after="0"/>
        <w:ind w:firstLine="540"/>
        <w:rPr>
          <w:bCs/>
          <w:spacing w:val="1"/>
        </w:rPr>
      </w:pPr>
      <w:r w:rsidRPr="004F7D0A">
        <w:rPr>
          <w:b/>
          <w:spacing w:val="1"/>
        </w:rPr>
        <w:t xml:space="preserve">Акционерное общество «Курорты Северного Кавказа» </w:t>
      </w:r>
      <w:r w:rsidRPr="004F7D0A">
        <w:rPr>
          <w:b/>
          <w:bCs/>
          <w:spacing w:val="1"/>
        </w:rPr>
        <w:t xml:space="preserve">(АО «КСК»), </w:t>
      </w:r>
      <w:r w:rsidRPr="004F7D0A">
        <w:rPr>
          <w:bCs/>
          <w:spacing w:val="1"/>
        </w:rPr>
        <w:t xml:space="preserve">именуемое в дальнейшем </w:t>
      </w:r>
      <w:r w:rsidRPr="004F7D0A">
        <w:rPr>
          <w:b/>
          <w:bCs/>
          <w:spacing w:val="1"/>
        </w:rPr>
        <w:t>«Продавец»</w:t>
      </w:r>
      <w:r w:rsidRPr="004F7D0A">
        <w:rPr>
          <w:bCs/>
          <w:spacing w:val="1"/>
        </w:rPr>
        <w:t>, в лице _________________________________, действующего на основании__________________, с одной стороны, и</w:t>
      </w:r>
    </w:p>
    <w:p w:rsidR="009F221F" w:rsidRPr="004F7D0A" w:rsidRDefault="009F221F" w:rsidP="009F221F">
      <w:pPr>
        <w:widowControl w:val="0"/>
        <w:autoSpaceDE w:val="0"/>
        <w:autoSpaceDN w:val="0"/>
        <w:adjustRightInd w:val="0"/>
        <w:spacing w:after="0"/>
        <w:ind w:firstLine="709"/>
      </w:pPr>
      <w:r w:rsidRPr="004F7D0A">
        <w:rPr>
          <w:b/>
        </w:rPr>
        <w:t>_________________________________________________ (____________________)</w:t>
      </w:r>
      <w:r w:rsidRPr="004F7D0A">
        <w:t>, именуемое в дальнейшем «Покупатель», в лице ____________________________, действующего на основании ________________(</w:t>
      </w:r>
      <w:r w:rsidRPr="004F7D0A">
        <w:rPr>
          <w:i/>
        </w:rPr>
        <w:t>заполняется</w:t>
      </w:r>
      <w:r w:rsidRPr="004F7D0A">
        <w:t xml:space="preserve"> </w:t>
      </w:r>
      <w:r w:rsidRPr="004F7D0A">
        <w:rPr>
          <w:i/>
        </w:rPr>
        <w:t>для юридического лица</w:t>
      </w:r>
      <w:r w:rsidRPr="004F7D0A">
        <w:t>)/</w:t>
      </w:r>
      <w:r w:rsidRPr="004F7D0A">
        <w:rPr>
          <w:b/>
        </w:rPr>
        <w:t xml:space="preserve"> Гражданин Российской Федерации __________________________(ИНН________) </w:t>
      </w:r>
      <w:r w:rsidRPr="004F7D0A">
        <w:rPr>
          <w:i/>
        </w:rPr>
        <w:t>(заполняется для физического лица)</w:t>
      </w:r>
      <w:r w:rsidRPr="004F7D0A">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20__ года о нижеследующем:</w:t>
      </w:r>
    </w:p>
    <w:p w:rsidR="009F221F" w:rsidRPr="004F7D0A" w:rsidRDefault="009F221F" w:rsidP="009F221F">
      <w:pPr>
        <w:autoSpaceDE w:val="0"/>
        <w:autoSpaceDN w:val="0"/>
        <w:adjustRightInd w:val="0"/>
        <w:spacing w:after="0"/>
        <w:ind w:firstLine="540"/>
      </w:pPr>
      <w:r w:rsidRPr="004F7D0A">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9F221F" w:rsidRPr="004F7D0A" w:rsidRDefault="009F221F" w:rsidP="009F221F">
      <w:pPr>
        <w:autoSpaceDE w:val="0"/>
        <w:autoSpaceDN w:val="0"/>
        <w:adjustRightInd w:val="0"/>
        <w:spacing w:after="0"/>
        <w:ind w:firstLine="540"/>
      </w:pPr>
    </w:p>
    <w:p w:rsidR="009F221F" w:rsidRPr="004F7D0A" w:rsidRDefault="009F221F" w:rsidP="009F221F">
      <w:pPr>
        <w:autoSpaceDE w:val="0"/>
        <w:autoSpaceDN w:val="0"/>
        <w:adjustRightInd w:val="0"/>
        <w:spacing w:after="0"/>
        <w:ind w:firstLine="709"/>
      </w:pPr>
      <w:r w:rsidRPr="004F7D0A">
        <w:t xml:space="preserve">Идентификационный номер (VIN): </w:t>
      </w:r>
    </w:p>
    <w:p w:rsidR="009F221F" w:rsidRPr="004F7D0A" w:rsidRDefault="009F221F" w:rsidP="009F221F">
      <w:pPr>
        <w:autoSpaceDE w:val="0"/>
        <w:autoSpaceDN w:val="0"/>
        <w:adjustRightInd w:val="0"/>
        <w:spacing w:after="0"/>
        <w:ind w:firstLine="709"/>
      </w:pPr>
      <w:r w:rsidRPr="004F7D0A">
        <w:t xml:space="preserve">Марка, модель ТС: </w:t>
      </w:r>
    </w:p>
    <w:p w:rsidR="009F221F" w:rsidRPr="004F7D0A" w:rsidRDefault="009F221F" w:rsidP="009F221F">
      <w:pPr>
        <w:autoSpaceDE w:val="0"/>
        <w:autoSpaceDN w:val="0"/>
        <w:adjustRightInd w:val="0"/>
        <w:spacing w:after="0"/>
        <w:ind w:firstLine="709"/>
      </w:pPr>
      <w:r w:rsidRPr="004F7D0A">
        <w:t xml:space="preserve">Наименование (тип ТС): </w:t>
      </w:r>
    </w:p>
    <w:p w:rsidR="009F221F" w:rsidRPr="004F7D0A" w:rsidRDefault="009F221F" w:rsidP="009F221F">
      <w:pPr>
        <w:autoSpaceDE w:val="0"/>
        <w:autoSpaceDN w:val="0"/>
        <w:adjustRightInd w:val="0"/>
        <w:spacing w:after="0"/>
        <w:ind w:firstLine="709"/>
      </w:pPr>
      <w:r w:rsidRPr="004F7D0A">
        <w:t xml:space="preserve">Категория ТС (A, B, C, D, прицеп): </w:t>
      </w:r>
    </w:p>
    <w:p w:rsidR="009F221F" w:rsidRPr="004F7D0A" w:rsidRDefault="009F221F" w:rsidP="009F221F">
      <w:pPr>
        <w:autoSpaceDE w:val="0"/>
        <w:autoSpaceDN w:val="0"/>
        <w:adjustRightInd w:val="0"/>
        <w:spacing w:after="0"/>
        <w:ind w:firstLine="709"/>
      </w:pPr>
      <w:r w:rsidRPr="004F7D0A">
        <w:t xml:space="preserve">Год изготовления ТС: </w:t>
      </w:r>
    </w:p>
    <w:p w:rsidR="009F221F" w:rsidRPr="004F7D0A" w:rsidRDefault="009F221F" w:rsidP="009F221F">
      <w:pPr>
        <w:autoSpaceDE w:val="0"/>
        <w:autoSpaceDN w:val="0"/>
        <w:adjustRightInd w:val="0"/>
        <w:spacing w:after="0"/>
        <w:ind w:firstLine="709"/>
      </w:pPr>
      <w:r w:rsidRPr="004F7D0A">
        <w:t xml:space="preserve">Модель, № двигателя:  </w:t>
      </w:r>
    </w:p>
    <w:p w:rsidR="009F221F" w:rsidRPr="004F7D0A" w:rsidRDefault="009F221F" w:rsidP="009F221F">
      <w:pPr>
        <w:autoSpaceDE w:val="0"/>
        <w:autoSpaceDN w:val="0"/>
        <w:adjustRightInd w:val="0"/>
        <w:spacing w:after="0"/>
        <w:ind w:firstLine="709"/>
      </w:pPr>
      <w:r w:rsidRPr="004F7D0A">
        <w:t xml:space="preserve">Шасси (рама) №: </w:t>
      </w:r>
    </w:p>
    <w:p w:rsidR="009F221F" w:rsidRPr="004F7D0A" w:rsidRDefault="009F221F" w:rsidP="009F221F">
      <w:pPr>
        <w:autoSpaceDE w:val="0"/>
        <w:autoSpaceDN w:val="0"/>
        <w:adjustRightInd w:val="0"/>
        <w:spacing w:after="0"/>
        <w:ind w:firstLine="709"/>
      </w:pPr>
      <w:r w:rsidRPr="004F7D0A">
        <w:t xml:space="preserve">Кузов (кабина, прицеп) №: </w:t>
      </w:r>
    </w:p>
    <w:p w:rsidR="009F221F" w:rsidRPr="004F7D0A" w:rsidRDefault="009F221F" w:rsidP="009F221F">
      <w:pPr>
        <w:autoSpaceDE w:val="0"/>
        <w:autoSpaceDN w:val="0"/>
        <w:adjustRightInd w:val="0"/>
        <w:spacing w:after="0"/>
        <w:ind w:firstLine="709"/>
      </w:pPr>
      <w:r w:rsidRPr="004F7D0A">
        <w:t xml:space="preserve">Цвет кузова (кабины, прицепа): </w:t>
      </w:r>
    </w:p>
    <w:p w:rsidR="009F221F" w:rsidRPr="004F7D0A" w:rsidRDefault="009F221F" w:rsidP="009F221F">
      <w:pPr>
        <w:autoSpaceDE w:val="0"/>
        <w:autoSpaceDN w:val="0"/>
        <w:adjustRightInd w:val="0"/>
        <w:spacing w:after="0"/>
        <w:ind w:firstLine="709"/>
      </w:pPr>
      <w:r w:rsidRPr="004F7D0A">
        <w:t xml:space="preserve">Мощность двигателя, л. с. (кВт): </w:t>
      </w:r>
    </w:p>
    <w:p w:rsidR="009F221F" w:rsidRPr="004F7D0A" w:rsidRDefault="009F221F" w:rsidP="009F221F">
      <w:pPr>
        <w:autoSpaceDE w:val="0"/>
        <w:autoSpaceDN w:val="0"/>
        <w:adjustRightInd w:val="0"/>
        <w:spacing w:after="0"/>
        <w:ind w:firstLine="709"/>
      </w:pPr>
      <w:r w:rsidRPr="004F7D0A">
        <w:t xml:space="preserve">Рабочий объем двигателя, куб. см: </w:t>
      </w:r>
    </w:p>
    <w:p w:rsidR="009F221F" w:rsidRPr="004F7D0A" w:rsidRDefault="009F221F" w:rsidP="009F221F">
      <w:pPr>
        <w:autoSpaceDE w:val="0"/>
        <w:autoSpaceDN w:val="0"/>
        <w:adjustRightInd w:val="0"/>
        <w:spacing w:after="0"/>
        <w:ind w:firstLine="709"/>
      </w:pPr>
      <w:r w:rsidRPr="004F7D0A">
        <w:t xml:space="preserve">Тип двигателя: </w:t>
      </w:r>
    </w:p>
    <w:p w:rsidR="009F221F" w:rsidRPr="004F7D0A" w:rsidRDefault="009F221F" w:rsidP="009F221F">
      <w:pPr>
        <w:autoSpaceDE w:val="0"/>
        <w:autoSpaceDN w:val="0"/>
        <w:adjustRightInd w:val="0"/>
        <w:spacing w:after="0"/>
        <w:ind w:firstLine="709"/>
      </w:pPr>
      <w:r w:rsidRPr="004F7D0A">
        <w:t xml:space="preserve">Экологический класс: </w:t>
      </w:r>
    </w:p>
    <w:p w:rsidR="009F221F" w:rsidRPr="004F7D0A" w:rsidRDefault="009F221F" w:rsidP="009F221F">
      <w:pPr>
        <w:autoSpaceDE w:val="0"/>
        <w:autoSpaceDN w:val="0"/>
        <w:adjustRightInd w:val="0"/>
        <w:spacing w:after="0"/>
        <w:ind w:firstLine="709"/>
      </w:pPr>
      <w:r w:rsidRPr="004F7D0A">
        <w:t xml:space="preserve">Разрешенная максимальная масса, кг: </w:t>
      </w:r>
    </w:p>
    <w:p w:rsidR="009F221F" w:rsidRPr="004F7D0A" w:rsidRDefault="009F221F" w:rsidP="009F221F">
      <w:pPr>
        <w:autoSpaceDE w:val="0"/>
        <w:autoSpaceDN w:val="0"/>
        <w:adjustRightInd w:val="0"/>
        <w:spacing w:after="0"/>
        <w:ind w:firstLine="709"/>
      </w:pPr>
      <w:r w:rsidRPr="004F7D0A">
        <w:t xml:space="preserve">Масса без нагрузки, кг: </w:t>
      </w:r>
    </w:p>
    <w:p w:rsidR="009F221F" w:rsidRPr="004F7D0A" w:rsidRDefault="009F221F" w:rsidP="009F221F">
      <w:pPr>
        <w:autoSpaceDE w:val="0"/>
        <w:autoSpaceDN w:val="0"/>
        <w:adjustRightInd w:val="0"/>
        <w:spacing w:after="0"/>
        <w:ind w:firstLine="709"/>
      </w:pPr>
      <w:r w:rsidRPr="004F7D0A">
        <w:t xml:space="preserve">Организация - изготовитель ТС (страна): </w:t>
      </w:r>
    </w:p>
    <w:p w:rsidR="009F221F" w:rsidRPr="004F7D0A" w:rsidRDefault="009F221F" w:rsidP="009F221F">
      <w:pPr>
        <w:autoSpaceDE w:val="0"/>
        <w:autoSpaceDN w:val="0"/>
        <w:adjustRightInd w:val="0"/>
        <w:spacing w:after="0"/>
        <w:ind w:firstLine="709"/>
      </w:pPr>
      <w:r w:rsidRPr="004F7D0A">
        <w:t xml:space="preserve">Паспорт ТС (серия, номер): </w:t>
      </w:r>
    </w:p>
    <w:p w:rsidR="009F221F" w:rsidRPr="004F7D0A" w:rsidRDefault="009F221F" w:rsidP="009F221F">
      <w:pPr>
        <w:autoSpaceDE w:val="0"/>
        <w:autoSpaceDN w:val="0"/>
        <w:adjustRightInd w:val="0"/>
        <w:spacing w:after="0"/>
        <w:ind w:firstLine="709"/>
      </w:pPr>
      <w:r w:rsidRPr="004F7D0A">
        <w:t xml:space="preserve">Наименование организации, выдавшей паспорт: </w:t>
      </w:r>
    </w:p>
    <w:p w:rsidR="009F221F" w:rsidRPr="004F7D0A" w:rsidRDefault="009F221F" w:rsidP="009F221F">
      <w:pPr>
        <w:autoSpaceDE w:val="0"/>
        <w:autoSpaceDN w:val="0"/>
        <w:adjustRightInd w:val="0"/>
        <w:spacing w:after="0"/>
        <w:ind w:firstLine="709"/>
      </w:pPr>
      <w:r w:rsidRPr="004F7D0A">
        <w:t xml:space="preserve">Дата выдачи паспорта: </w:t>
      </w:r>
    </w:p>
    <w:p w:rsidR="009F221F" w:rsidRPr="004F7D0A" w:rsidRDefault="009F221F" w:rsidP="009F221F">
      <w:pPr>
        <w:autoSpaceDE w:val="0"/>
        <w:autoSpaceDN w:val="0"/>
        <w:adjustRightInd w:val="0"/>
        <w:spacing w:after="0"/>
        <w:ind w:firstLine="709"/>
      </w:pPr>
      <w:r w:rsidRPr="004F7D0A">
        <w:t xml:space="preserve">Государственный регистрационный знак: </w:t>
      </w:r>
    </w:p>
    <w:p w:rsidR="009F221F" w:rsidRPr="004F7D0A" w:rsidRDefault="009F221F" w:rsidP="009F221F">
      <w:pPr>
        <w:autoSpaceDE w:val="0"/>
        <w:autoSpaceDN w:val="0"/>
        <w:adjustRightInd w:val="0"/>
        <w:spacing w:after="0"/>
        <w:ind w:firstLine="709"/>
      </w:pPr>
      <w:r w:rsidRPr="004F7D0A">
        <w:t>Пробег Автомобиля составляет______________ км</w:t>
      </w:r>
    </w:p>
    <w:p w:rsidR="009F221F" w:rsidRPr="004F7D0A" w:rsidRDefault="009F221F" w:rsidP="009F221F">
      <w:pPr>
        <w:autoSpaceDE w:val="0"/>
        <w:autoSpaceDN w:val="0"/>
        <w:adjustRightInd w:val="0"/>
        <w:spacing w:after="0"/>
        <w:ind w:firstLine="709"/>
      </w:pPr>
      <w:r w:rsidRPr="004F7D0A">
        <w:t>Остаток топлива (АИ-95) в баке составляет__________ л</w:t>
      </w:r>
    </w:p>
    <w:p w:rsidR="009F221F" w:rsidRPr="004F7D0A" w:rsidRDefault="009F221F" w:rsidP="009F221F">
      <w:pPr>
        <w:autoSpaceDE w:val="0"/>
        <w:autoSpaceDN w:val="0"/>
        <w:adjustRightInd w:val="0"/>
        <w:spacing w:after="0"/>
        <w:ind w:firstLine="540"/>
      </w:pPr>
    </w:p>
    <w:p w:rsidR="009F221F" w:rsidRPr="004F7D0A" w:rsidRDefault="009F221F" w:rsidP="009F221F">
      <w:pPr>
        <w:widowControl w:val="0"/>
        <w:tabs>
          <w:tab w:val="left" w:pos="1134"/>
        </w:tabs>
        <w:autoSpaceDE w:val="0"/>
        <w:autoSpaceDN w:val="0"/>
        <w:adjustRightInd w:val="0"/>
        <w:spacing w:after="0"/>
        <w:ind w:right="-1" w:firstLine="709"/>
        <w:rPr>
          <w:lang w:val="en-US"/>
        </w:rPr>
      </w:pPr>
      <w:r w:rsidRPr="004F7D0A">
        <w:t>Стороны настоящим подтверждают, что</w:t>
      </w:r>
      <w:r w:rsidRPr="004F7D0A">
        <w:rPr>
          <w:lang w:val="en-US"/>
        </w:rPr>
        <w:t>:</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jc w:val="left"/>
      </w:pPr>
      <w:r w:rsidRPr="004F7D0A">
        <w:t>денежные средства за Автомобиль в полном объеме Продавцом получены, Продавец не имеет каких-либо претензий по оплате;</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4F7D0A">
        <w:t>Автомобиль передается в техническом состоянии, соответствующем указанному в документации об аукционе (Извещение от _____________№ ________________), Покупатель осведомлен об имеющихся технических недостатках Автомобиля;</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4F7D0A">
        <w:t xml:space="preserve">Автомобиль принят Покупателем, его состояние и комплектация проверены </w:t>
      </w:r>
      <w:r w:rsidRPr="004F7D0A">
        <w:lastRenderedPageBreak/>
        <w:t>Покупателем в присутствии Продавца и полностью соответствуют условиям Договора купли-продажи транспортного средства (Автомобиля);</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4F7D0A">
        <w:t>Стороны не имеют каких-либо претензий друг к другу по исполнению Договора купли-продажи транспортного средства (Автомобиля).</w:t>
      </w:r>
    </w:p>
    <w:p w:rsidR="009F221F" w:rsidRPr="004F7D0A" w:rsidRDefault="009F221F" w:rsidP="009F221F">
      <w:pPr>
        <w:widowControl w:val="0"/>
        <w:autoSpaceDE w:val="0"/>
        <w:autoSpaceDN w:val="0"/>
        <w:adjustRightInd w:val="0"/>
        <w:spacing w:after="0"/>
        <w:ind w:right="-1" w:firstLine="709"/>
      </w:pPr>
      <w:r w:rsidRPr="004F7D0A">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4F7D0A" w:rsidRDefault="009F221F" w:rsidP="009F221F">
      <w:pPr>
        <w:widowControl w:val="0"/>
        <w:autoSpaceDE w:val="0"/>
        <w:autoSpaceDN w:val="0"/>
        <w:adjustRightInd w:val="0"/>
        <w:spacing w:after="0"/>
        <w:ind w:right="-1"/>
      </w:pPr>
    </w:p>
    <w:p w:rsidR="009F221F" w:rsidRPr="004F7D0A"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4F7D0A" w:rsidTr="00D01F90">
        <w:trPr>
          <w:gridBefore w:val="1"/>
          <w:gridAfter w:val="1"/>
          <w:wBefore w:w="108" w:type="dxa"/>
          <w:wAfter w:w="281" w:type="dxa"/>
          <w:trHeight w:val="180"/>
        </w:trPr>
        <w:tc>
          <w:tcPr>
            <w:tcW w:w="4860" w:type="dxa"/>
          </w:tcPr>
          <w:p w:rsidR="009F221F" w:rsidRPr="004F7D0A" w:rsidRDefault="009F221F" w:rsidP="00D01F90">
            <w:pPr>
              <w:spacing w:after="0"/>
              <w:jc w:val="left"/>
              <w:rPr>
                <w:b/>
              </w:rPr>
            </w:pPr>
            <w:r w:rsidRPr="004F7D0A">
              <w:rPr>
                <w:b/>
              </w:rPr>
              <w:t>ПОКУПАТЕЛЬ:</w:t>
            </w:r>
          </w:p>
          <w:p w:rsidR="009F221F" w:rsidRPr="004F7D0A" w:rsidRDefault="009F221F" w:rsidP="00D01F90">
            <w:pPr>
              <w:spacing w:after="0"/>
              <w:rPr>
                <w:b/>
              </w:rPr>
            </w:pPr>
          </w:p>
        </w:tc>
        <w:tc>
          <w:tcPr>
            <w:tcW w:w="4860" w:type="dxa"/>
            <w:gridSpan w:val="2"/>
          </w:tcPr>
          <w:p w:rsidR="009F221F" w:rsidRPr="004F7D0A" w:rsidRDefault="009F221F" w:rsidP="00D01F90">
            <w:pPr>
              <w:spacing w:after="0"/>
              <w:jc w:val="left"/>
            </w:pPr>
            <w:r w:rsidRPr="004F7D0A">
              <w:rPr>
                <w:b/>
              </w:rPr>
              <w:t>ПРОДАВЕЦ</w:t>
            </w:r>
            <w:r w:rsidRPr="004F7D0A">
              <w:t>:</w:t>
            </w:r>
          </w:p>
          <w:p w:rsidR="009F221F" w:rsidRPr="004F7D0A" w:rsidRDefault="009F221F" w:rsidP="00D01F90">
            <w:pPr>
              <w:spacing w:after="0"/>
              <w:jc w:val="left"/>
              <w:rPr>
                <w:b/>
              </w:rPr>
            </w:pPr>
          </w:p>
        </w:tc>
      </w:tr>
      <w:tr w:rsidR="009F221F" w:rsidRPr="009426F9" w:rsidTr="00D01F90">
        <w:tblPrEx>
          <w:tblLook w:val="01E0" w:firstRow="1" w:lastRow="1" w:firstColumn="1" w:lastColumn="1" w:noHBand="0" w:noVBand="0"/>
        </w:tblPrEx>
        <w:trPr>
          <w:trHeight w:val="1442"/>
        </w:trPr>
        <w:tc>
          <w:tcPr>
            <w:tcW w:w="5054" w:type="dxa"/>
            <w:gridSpan w:val="3"/>
          </w:tcPr>
          <w:p w:rsidR="009F221F" w:rsidRPr="004F7D0A" w:rsidRDefault="009F221F" w:rsidP="00D01F90">
            <w:pPr>
              <w:widowControl w:val="0"/>
              <w:autoSpaceDE w:val="0"/>
              <w:autoSpaceDN w:val="0"/>
              <w:adjustRightInd w:val="0"/>
              <w:spacing w:after="0"/>
              <w:jc w:val="left"/>
            </w:pPr>
            <w:r w:rsidRPr="004F7D0A">
              <w:t>________________ /________________/</w:t>
            </w:r>
          </w:p>
          <w:p w:rsidR="009F221F" w:rsidRPr="004F7D0A" w:rsidRDefault="004F7D0A" w:rsidP="00D01F90">
            <w:pPr>
              <w:widowControl w:val="0"/>
              <w:autoSpaceDE w:val="0"/>
              <w:autoSpaceDN w:val="0"/>
              <w:adjustRightInd w:val="0"/>
              <w:spacing w:after="0"/>
              <w:ind w:left="-472" w:firstLine="472"/>
              <w:jc w:val="left"/>
            </w:pPr>
            <w:r>
              <w:t>М.П.</w:t>
            </w:r>
          </w:p>
        </w:tc>
        <w:tc>
          <w:tcPr>
            <w:tcW w:w="5055" w:type="dxa"/>
            <w:gridSpan w:val="2"/>
          </w:tcPr>
          <w:p w:rsidR="009F221F" w:rsidRPr="004F7D0A" w:rsidRDefault="009F221F" w:rsidP="00D01F90">
            <w:pPr>
              <w:widowControl w:val="0"/>
              <w:autoSpaceDE w:val="0"/>
              <w:autoSpaceDN w:val="0"/>
              <w:adjustRightInd w:val="0"/>
              <w:spacing w:after="0"/>
              <w:ind w:left="-472" w:firstLine="472"/>
              <w:jc w:val="left"/>
            </w:pPr>
            <w:r w:rsidRPr="004F7D0A">
              <w:t>__________________ /_____________/</w:t>
            </w:r>
          </w:p>
          <w:p w:rsidR="009F221F" w:rsidRPr="004F7D0A" w:rsidRDefault="009F221F" w:rsidP="00D01F90">
            <w:pPr>
              <w:widowControl w:val="0"/>
              <w:autoSpaceDE w:val="0"/>
              <w:autoSpaceDN w:val="0"/>
              <w:adjustRightInd w:val="0"/>
              <w:spacing w:after="0"/>
              <w:ind w:left="-472" w:firstLine="472"/>
              <w:jc w:val="left"/>
            </w:pPr>
            <w:r w:rsidRPr="004F7D0A">
              <w:t>М.П</w:t>
            </w:r>
            <w:r w:rsidR="004F7D0A">
              <w:t>.</w:t>
            </w:r>
          </w:p>
        </w:tc>
      </w:tr>
    </w:tbl>
    <w:p w:rsidR="009F221F" w:rsidRPr="004F7D0A" w:rsidRDefault="009F221F" w:rsidP="009F221F">
      <w:pPr>
        <w:widowControl w:val="0"/>
        <w:autoSpaceDE w:val="0"/>
        <w:autoSpaceDN w:val="0"/>
        <w:adjustRightInd w:val="0"/>
        <w:spacing w:after="0"/>
        <w:ind w:right="-1"/>
      </w:pPr>
      <w:r w:rsidRPr="004F7D0A">
        <w:t>ФОРМА СОГЛАСОВАНА:</w:t>
      </w:r>
    </w:p>
    <w:p w:rsidR="009F221F" w:rsidRPr="004F7D0A"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4F7D0A" w:rsidTr="00D01F90">
        <w:trPr>
          <w:gridBefore w:val="1"/>
          <w:gridAfter w:val="1"/>
          <w:wBefore w:w="108" w:type="dxa"/>
          <w:wAfter w:w="281" w:type="dxa"/>
          <w:trHeight w:val="180"/>
        </w:trPr>
        <w:tc>
          <w:tcPr>
            <w:tcW w:w="4860" w:type="dxa"/>
          </w:tcPr>
          <w:p w:rsidR="009F221F" w:rsidRPr="004F7D0A" w:rsidRDefault="009F221F" w:rsidP="00D01F90">
            <w:pPr>
              <w:spacing w:after="0"/>
              <w:jc w:val="left"/>
              <w:rPr>
                <w:b/>
              </w:rPr>
            </w:pPr>
            <w:r w:rsidRPr="004F7D0A">
              <w:rPr>
                <w:b/>
              </w:rPr>
              <w:t>ПОКУПАТЕЛЬ:</w:t>
            </w:r>
          </w:p>
          <w:p w:rsidR="009F221F" w:rsidRPr="004F7D0A" w:rsidRDefault="009F221F" w:rsidP="00D01F90">
            <w:pPr>
              <w:spacing w:after="0"/>
              <w:rPr>
                <w:b/>
              </w:rPr>
            </w:pPr>
          </w:p>
        </w:tc>
        <w:tc>
          <w:tcPr>
            <w:tcW w:w="4860" w:type="dxa"/>
            <w:gridSpan w:val="2"/>
          </w:tcPr>
          <w:p w:rsidR="009F221F" w:rsidRPr="004F7D0A" w:rsidRDefault="009F221F" w:rsidP="00D01F90">
            <w:pPr>
              <w:spacing w:after="0"/>
              <w:jc w:val="left"/>
            </w:pPr>
            <w:r w:rsidRPr="004F7D0A">
              <w:rPr>
                <w:b/>
              </w:rPr>
              <w:t>ПРОДАВЕЦ</w:t>
            </w:r>
            <w:r w:rsidRPr="004F7D0A">
              <w:t>:</w:t>
            </w:r>
          </w:p>
          <w:p w:rsidR="009F221F" w:rsidRPr="004F7D0A"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4F7D0A" w:rsidRDefault="009F221F" w:rsidP="00D01F90">
            <w:pPr>
              <w:widowControl w:val="0"/>
              <w:autoSpaceDE w:val="0"/>
              <w:autoSpaceDN w:val="0"/>
              <w:adjustRightInd w:val="0"/>
              <w:spacing w:after="0"/>
              <w:ind w:left="-472" w:firstLine="472"/>
              <w:jc w:val="left"/>
            </w:pPr>
            <w:r w:rsidRPr="004F7D0A">
              <w:t>________________ /________________/</w:t>
            </w:r>
          </w:p>
          <w:p w:rsidR="009F221F" w:rsidRPr="004F7D0A" w:rsidRDefault="004F7D0A" w:rsidP="00D01F90">
            <w:pPr>
              <w:widowControl w:val="0"/>
              <w:autoSpaceDE w:val="0"/>
              <w:autoSpaceDN w:val="0"/>
              <w:adjustRightInd w:val="0"/>
              <w:spacing w:after="0"/>
              <w:ind w:left="-472" w:firstLine="472"/>
              <w:jc w:val="left"/>
            </w:pPr>
            <w:r>
              <w:t>М.П.</w:t>
            </w:r>
          </w:p>
        </w:tc>
        <w:tc>
          <w:tcPr>
            <w:tcW w:w="5055" w:type="dxa"/>
            <w:gridSpan w:val="2"/>
          </w:tcPr>
          <w:p w:rsidR="009F221F" w:rsidRPr="004F7D0A" w:rsidRDefault="009F221F" w:rsidP="00D01F90">
            <w:pPr>
              <w:widowControl w:val="0"/>
              <w:autoSpaceDE w:val="0"/>
              <w:autoSpaceDN w:val="0"/>
              <w:adjustRightInd w:val="0"/>
              <w:spacing w:after="0"/>
              <w:ind w:left="-472" w:firstLine="472"/>
              <w:jc w:val="left"/>
            </w:pPr>
            <w:r w:rsidRPr="004F7D0A">
              <w:t>__________________ /_____________/</w:t>
            </w:r>
          </w:p>
          <w:p w:rsidR="009F221F" w:rsidRPr="00211776" w:rsidRDefault="009F221F" w:rsidP="00D01F90">
            <w:pPr>
              <w:widowControl w:val="0"/>
              <w:autoSpaceDE w:val="0"/>
              <w:autoSpaceDN w:val="0"/>
              <w:adjustRightInd w:val="0"/>
              <w:spacing w:after="0"/>
              <w:ind w:left="-472" w:firstLine="472"/>
              <w:jc w:val="left"/>
            </w:pPr>
            <w:r w:rsidRPr="004F7D0A">
              <w:t>М.П</w:t>
            </w:r>
          </w:p>
        </w:tc>
      </w:tr>
    </w:tbl>
    <w:p w:rsidR="00044076" w:rsidRPr="00F40366" w:rsidRDefault="00044076" w:rsidP="00737944">
      <w:pPr>
        <w:tabs>
          <w:tab w:val="left" w:pos="1134"/>
        </w:tabs>
        <w:spacing w:after="0"/>
        <w:ind w:firstLine="709"/>
        <w:jc w:val="center"/>
        <w:rPr>
          <w:bCs/>
          <w:spacing w:val="1"/>
        </w:rPr>
      </w:pPr>
    </w:p>
    <w:sectPr w:rsidR="00044076" w:rsidRPr="00F40366" w:rsidSect="009F221F">
      <w:headerReference w:type="default" r:id="rId44"/>
      <w:footerReference w:type="default" r:id="rId45"/>
      <w:headerReference w:type="first" r:id="rId46"/>
      <w:footerReference w:type="first" r:id="rId47"/>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53E" w:rsidRDefault="0042353E" w:rsidP="007A1EC3">
      <w:r>
        <w:separator/>
      </w:r>
    </w:p>
  </w:endnote>
  <w:endnote w:type="continuationSeparator" w:id="0">
    <w:p w:rsidR="0042353E" w:rsidRDefault="0042353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ヒラギノ角ゴ Pro W3">
    <w:altName w:val="MS Mincho"/>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42353E" w:rsidRDefault="0042353E">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AF35A6">
      <w:rPr>
        <w:rStyle w:val="afd"/>
      </w:rPr>
      <w:t>14</w:t>
    </w:r>
    <w:r>
      <w:rPr>
        <w:rStyle w:val="afd"/>
      </w:rPr>
      <w:fldChar w:fldCharType="end"/>
    </w:r>
  </w:p>
  <w:p w:rsidR="0042353E" w:rsidRDefault="0042353E">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583940"/>
      <w:docPartObj>
        <w:docPartGallery w:val="Page Numbers (Bottom of Page)"/>
        <w:docPartUnique/>
      </w:docPartObj>
    </w:sdtPr>
    <w:sdtEndPr/>
    <w:sdtContent>
      <w:p w:rsidR="0042353E" w:rsidRDefault="0042353E">
        <w:pPr>
          <w:pStyle w:val="afe"/>
          <w:jc w:val="center"/>
        </w:pPr>
        <w:r>
          <w:fldChar w:fldCharType="begin"/>
        </w:r>
        <w:r>
          <w:instrText>PAGE   \* MERGEFORMAT</w:instrText>
        </w:r>
        <w:r>
          <w:fldChar w:fldCharType="separate"/>
        </w:r>
        <w:r w:rsidR="00AF35A6">
          <w:t>22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FA11D3">
    <w:pPr>
      <w:pStyle w:val="af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331583"/>
      <w:docPartObj>
        <w:docPartGallery w:val="Page Numbers (Bottom of Page)"/>
        <w:docPartUnique/>
      </w:docPartObj>
    </w:sdtPr>
    <w:sdtEndPr/>
    <w:sdtContent>
      <w:p w:rsidR="0042353E" w:rsidRDefault="0042353E">
        <w:pPr>
          <w:pStyle w:val="afe"/>
          <w:jc w:val="center"/>
        </w:pPr>
        <w:r>
          <w:fldChar w:fldCharType="begin"/>
        </w:r>
        <w:r>
          <w:instrText>PAGE   \* MERGEFORMAT</w:instrText>
        </w:r>
        <w:r>
          <w:fldChar w:fldCharType="separate"/>
        </w:r>
        <w:r w:rsidR="00AF35A6">
          <w:t>32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FA11D3">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53E" w:rsidRDefault="0042353E" w:rsidP="007A1EC3">
      <w:r>
        <w:separator/>
      </w:r>
    </w:p>
  </w:footnote>
  <w:footnote w:type="continuationSeparator" w:id="0">
    <w:p w:rsidR="0042353E" w:rsidRDefault="0042353E"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C47F7B" w:rsidRDefault="0042353E" w:rsidP="00C47F7B">
    <w:pPr>
      <w:spacing w:after="0"/>
      <w:rPr>
        <w:color w:val="80808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390428">
    <w:pPr>
      <w:spacing w:after="0"/>
      <w:jc w:val="center"/>
      <w:rPr>
        <w:color w:val="808080"/>
        <w:sz w:val="20"/>
        <w:szCs w:val="20"/>
      </w:rPr>
    </w:pPr>
    <w:r>
      <w:rPr>
        <w:color w:val="808080"/>
        <w:sz w:val="20"/>
        <w:szCs w:val="20"/>
      </w:rPr>
      <w:t>АО «КСК»</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390428">
    <w:pPr>
      <w:spacing w:after="0"/>
      <w:jc w:val="center"/>
      <w:rPr>
        <w:color w:val="808080"/>
        <w:sz w:val="20"/>
        <w:szCs w:val="20"/>
      </w:rPr>
    </w:pPr>
    <w:r>
      <w:rPr>
        <w:color w:val="808080"/>
        <w:sz w:val="20"/>
        <w:szCs w:val="20"/>
      </w:rPr>
      <w:t>ОАО «КСК»</w:t>
    </w:r>
  </w:p>
  <w:p w:rsidR="0042353E" w:rsidRPr="00187BFE" w:rsidRDefault="0042353E"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793D18" w:rsidRDefault="0042353E" w:rsidP="007D1D3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804583" w:rsidRDefault="0042353E" w:rsidP="00804583">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3C20A3" w:rsidRDefault="0042353E" w:rsidP="007D1D38">
    <w:pPr>
      <w:pStyle w:val="af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187BFE" w:rsidRDefault="0042353E"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2C13AC" w:rsidRDefault="0042353E" w:rsidP="002C13AC">
    <w:pPr>
      <w:pStyle w:val="af7"/>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187BFE" w:rsidRDefault="0042353E"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390428">
    <w:pPr>
      <w:spacing w:after="0"/>
      <w:jc w:val="center"/>
      <w:rPr>
        <w:color w:val="808080"/>
        <w:sz w:val="20"/>
        <w:szCs w:val="20"/>
      </w:rPr>
    </w:pPr>
    <w:r>
      <w:rPr>
        <w:color w:val="808080"/>
        <w:sz w:val="20"/>
        <w:szCs w:val="20"/>
      </w:rPr>
      <w:t>ОАО «КСК»</w:t>
    </w:r>
  </w:p>
  <w:p w:rsidR="0042353E" w:rsidRPr="00187BFE" w:rsidRDefault="0042353E"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9"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0"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1"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2" w15:restartNumberingAfterBreak="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3" w15:restartNumberingAfterBreak="0">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4"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50B1E12"/>
    <w:multiLevelType w:val="multilevel"/>
    <w:tmpl w:val="C49069B4"/>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1E3E5785"/>
    <w:multiLevelType w:val="hybridMultilevel"/>
    <w:tmpl w:val="997A57F6"/>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6"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5" w15:restartNumberingAfterBreak="0">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9"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2"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4"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8"/>
  </w:num>
  <w:num w:numId="10">
    <w:abstractNumId w:val="51"/>
  </w:num>
  <w:num w:numId="11">
    <w:abstractNumId w:val="25"/>
  </w:num>
  <w:num w:numId="12">
    <w:abstractNumId w:val="23"/>
  </w:num>
  <w:num w:numId="13">
    <w:abstractNumId w:val="26"/>
  </w:num>
  <w:num w:numId="14">
    <w:abstractNumId w:val="18"/>
  </w:num>
  <w:num w:numId="15">
    <w:abstractNumId w:val="48"/>
  </w:num>
  <w:num w:numId="16">
    <w:abstractNumId w:val="39"/>
  </w:num>
  <w:num w:numId="17">
    <w:abstractNumId w:val="21"/>
  </w:num>
  <w:num w:numId="18">
    <w:abstractNumId w:val="45"/>
  </w:num>
  <w:num w:numId="19">
    <w:abstractNumId w:val="47"/>
  </w:num>
  <w:num w:numId="20">
    <w:abstractNumId w:val="22"/>
  </w:num>
  <w:num w:numId="21">
    <w:abstractNumId w:val="30"/>
  </w:num>
  <w:num w:numId="22">
    <w:abstractNumId w:val="42"/>
  </w:num>
  <w:num w:numId="23">
    <w:abstractNumId w:val="46"/>
  </w:num>
  <w:num w:numId="24">
    <w:abstractNumId w:val="20"/>
  </w:num>
  <w:num w:numId="25">
    <w:abstractNumId w:val="19"/>
  </w:num>
  <w:num w:numId="26">
    <w:abstractNumId w:val="41"/>
  </w:num>
  <w:num w:numId="27">
    <w:abstractNumId w:val="40"/>
  </w:num>
  <w:num w:numId="28">
    <w:abstractNumId w:val="44"/>
  </w:num>
  <w:num w:numId="29">
    <w:abstractNumId w:val="50"/>
  </w:num>
  <w:num w:numId="30">
    <w:abstractNumId w:val="15"/>
  </w:num>
  <w:num w:numId="31">
    <w:abstractNumId w:val="43"/>
  </w:num>
  <w:num w:numId="32">
    <w:abstractNumId w:val="34"/>
  </w:num>
  <w:num w:numId="33">
    <w:abstractNumId w:val="29"/>
  </w:num>
  <w:num w:numId="34">
    <w:abstractNumId w:val="31"/>
  </w:num>
  <w:num w:numId="35">
    <w:abstractNumId w:val="33"/>
  </w:num>
  <w:num w:numId="36">
    <w:abstractNumId w:val="16"/>
  </w:num>
  <w:num w:numId="37">
    <w:abstractNumId w:val="36"/>
  </w:num>
  <w:num w:numId="38">
    <w:abstractNumId w:val="32"/>
  </w:num>
  <w:num w:numId="39">
    <w:abstractNumId w:val="52"/>
  </w:num>
  <w:num w:numId="40">
    <w:abstractNumId w:val="37"/>
  </w:num>
  <w:num w:numId="41">
    <w:abstractNumId w:val="28"/>
  </w:num>
  <w:num w:numId="42">
    <w:abstractNumId w:val="54"/>
  </w:num>
  <w:num w:numId="43">
    <w:abstractNumId w:val="27"/>
  </w:num>
  <w:num w:numId="44">
    <w:abstractNumId w:val="35"/>
  </w:num>
  <w:num w:numId="45">
    <w:abstractNumId w:val="53"/>
  </w:num>
  <w:num w:numId="46">
    <w:abstractNumId w:val="24"/>
  </w:num>
  <w:num w:numId="47">
    <w:abstractNumId w:val="17"/>
  </w:num>
  <w:num w:numId="48">
    <w:abstractNumId w:val="49"/>
  </w:num>
  <w:num w:numId="49">
    <w:abstractNumId w:val="8"/>
  </w:num>
  <w:num w:numId="50">
    <w:abstractNumId w:val="9"/>
  </w:num>
  <w:num w:numId="51">
    <w:abstractNumId w:val="10"/>
  </w:num>
  <w:num w:numId="52">
    <w:abstractNumId w:val="11"/>
  </w:num>
  <w:num w:numId="53">
    <w:abstractNumId w:val="12"/>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1FB0"/>
    <w:rsid w:val="00022F91"/>
    <w:rsid w:val="00025628"/>
    <w:rsid w:val="000262F3"/>
    <w:rsid w:val="00027AAC"/>
    <w:rsid w:val="000310D6"/>
    <w:rsid w:val="00031779"/>
    <w:rsid w:val="00031DBF"/>
    <w:rsid w:val="00032663"/>
    <w:rsid w:val="00032943"/>
    <w:rsid w:val="00033A13"/>
    <w:rsid w:val="00033AF8"/>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0FA8"/>
    <w:rsid w:val="0007308D"/>
    <w:rsid w:val="000742F6"/>
    <w:rsid w:val="00076038"/>
    <w:rsid w:val="000761A2"/>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2569"/>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29A5"/>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152"/>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0A3"/>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3D19"/>
    <w:rsid w:val="001E4668"/>
    <w:rsid w:val="001E4E27"/>
    <w:rsid w:val="001E7032"/>
    <w:rsid w:val="001E7311"/>
    <w:rsid w:val="001F0927"/>
    <w:rsid w:val="001F2A28"/>
    <w:rsid w:val="001F2AFE"/>
    <w:rsid w:val="001F2C3B"/>
    <w:rsid w:val="001F53A2"/>
    <w:rsid w:val="001F608B"/>
    <w:rsid w:val="0020097D"/>
    <w:rsid w:val="00200D90"/>
    <w:rsid w:val="00200DB7"/>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525"/>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1764"/>
    <w:rsid w:val="002B2E47"/>
    <w:rsid w:val="002B369A"/>
    <w:rsid w:val="002B66D7"/>
    <w:rsid w:val="002B6E18"/>
    <w:rsid w:val="002B7924"/>
    <w:rsid w:val="002B7928"/>
    <w:rsid w:val="002B7CEA"/>
    <w:rsid w:val="002C1248"/>
    <w:rsid w:val="002C13AC"/>
    <w:rsid w:val="002C27FD"/>
    <w:rsid w:val="002C46C5"/>
    <w:rsid w:val="002C4F02"/>
    <w:rsid w:val="002C6DBF"/>
    <w:rsid w:val="002C7CD5"/>
    <w:rsid w:val="002D05C7"/>
    <w:rsid w:val="002D1C51"/>
    <w:rsid w:val="002D1CFE"/>
    <w:rsid w:val="002D3826"/>
    <w:rsid w:val="002D4042"/>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34F0"/>
    <w:rsid w:val="00383F8A"/>
    <w:rsid w:val="003851B6"/>
    <w:rsid w:val="00385702"/>
    <w:rsid w:val="00385A10"/>
    <w:rsid w:val="00385EA3"/>
    <w:rsid w:val="003862EA"/>
    <w:rsid w:val="00386414"/>
    <w:rsid w:val="00390428"/>
    <w:rsid w:val="00391FE1"/>
    <w:rsid w:val="00392549"/>
    <w:rsid w:val="00392FFD"/>
    <w:rsid w:val="00394353"/>
    <w:rsid w:val="0039440E"/>
    <w:rsid w:val="003952F0"/>
    <w:rsid w:val="00395BCB"/>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4BD"/>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482"/>
    <w:rsid w:val="00420B10"/>
    <w:rsid w:val="00421C11"/>
    <w:rsid w:val="00422677"/>
    <w:rsid w:val="00422E4A"/>
    <w:rsid w:val="0042353E"/>
    <w:rsid w:val="00423871"/>
    <w:rsid w:val="00424F64"/>
    <w:rsid w:val="004262C8"/>
    <w:rsid w:val="00426799"/>
    <w:rsid w:val="00426E41"/>
    <w:rsid w:val="004278FA"/>
    <w:rsid w:val="00427BD6"/>
    <w:rsid w:val="00427CF4"/>
    <w:rsid w:val="004306D8"/>
    <w:rsid w:val="00431334"/>
    <w:rsid w:val="004314AE"/>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BEE"/>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13F"/>
    <w:rsid w:val="004D5A31"/>
    <w:rsid w:val="004D747F"/>
    <w:rsid w:val="004E2818"/>
    <w:rsid w:val="004E2BDD"/>
    <w:rsid w:val="004E3803"/>
    <w:rsid w:val="004E3EF2"/>
    <w:rsid w:val="004E3F1C"/>
    <w:rsid w:val="004E4EA4"/>
    <w:rsid w:val="004E5290"/>
    <w:rsid w:val="004E5BAB"/>
    <w:rsid w:val="004E63B0"/>
    <w:rsid w:val="004E6817"/>
    <w:rsid w:val="004F42E8"/>
    <w:rsid w:val="004F7D0A"/>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C66"/>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4A01"/>
    <w:rsid w:val="00565702"/>
    <w:rsid w:val="00565D87"/>
    <w:rsid w:val="00565DF9"/>
    <w:rsid w:val="00566017"/>
    <w:rsid w:val="00572147"/>
    <w:rsid w:val="00572482"/>
    <w:rsid w:val="0057305E"/>
    <w:rsid w:val="0057485F"/>
    <w:rsid w:val="00574B55"/>
    <w:rsid w:val="00576371"/>
    <w:rsid w:val="005806D3"/>
    <w:rsid w:val="0058138E"/>
    <w:rsid w:val="005814E0"/>
    <w:rsid w:val="00582330"/>
    <w:rsid w:val="00583622"/>
    <w:rsid w:val="00583C1F"/>
    <w:rsid w:val="00585273"/>
    <w:rsid w:val="00585817"/>
    <w:rsid w:val="00586A74"/>
    <w:rsid w:val="00587328"/>
    <w:rsid w:val="00587994"/>
    <w:rsid w:val="00590EA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22C2"/>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3C1F"/>
    <w:rsid w:val="0060493E"/>
    <w:rsid w:val="00605723"/>
    <w:rsid w:val="00605DB2"/>
    <w:rsid w:val="006069E6"/>
    <w:rsid w:val="00606ADF"/>
    <w:rsid w:val="006072B0"/>
    <w:rsid w:val="006072EE"/>
    <w:rsid w:val="00611F26"/>
    <w:rsid w:val="00612B3E"/>
    <w:rsid w:val="006130F5"/>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1DC3"/>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47D41"/>
    <w:rsid w:val="00650231"/>
    <w:rsid w:val="00651E5C"/>
    <w:rsid w:val="0065245E"/>
    <w:rsid w:val="00652ADC"/>
    <w:rsid w:val="006539C3"/>
    <w:rsid w:val="00654441"/>
    <w:rsid w:val="00654703"/>
    <w:rsid w:val="00655300"/>
    <w:rsid w:val="006561D8"/>
    <w:rsid w:val="006563E2"/>
    <w:rsid w:val="00656820"/>
    <w:rsid w:val="00660F96"/>
    <w:rsid w:val="006615D9"/>
    <w:rsid w:val="00661E0F"/>
    <w:rsid w:val="0066251B"/>
    <w:rsid w:val="00663212"/>
    <w:rsid w:val="00664227"/>
    <w:rsid w:val="0066619B"/>
    <w:rsid w:val="00666745"/>
    <w:rsid w:val="0067065F"/>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04EC"/>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1B78"/>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080F"/>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279"/>
    <w:rsid w:val="00715AD1"/>
    <w:rsid w:val="0071633F"/>
    <w:rsid w:val="00720448"/>
    <w:rsid w:val="00720FB5"/>
    <w:rsid w:val="007217A5"/>
    <w:rsid w:val="0072381D"/>
    <w:rsid w:val="00723970"/>
    <w:rsid w:val="00723F58"/>
    <w:rsid w:val="007301AA"/>
    <w:rsid w:val="00730A93"/>
    <w:rsid w:val="00732C77"/>
    <w:rsid w:val="00732D3B"/>
    <w:rsid w:val="007331F5"/>
    <w:rsid w:val="00734633"/>
    <w:rsid w:val="00735B64"/>
    <w:rsid w:val="00736703"/>
    <w:rsid w:val="00736CC3"/>
    <w:rsid w:val="00737944"/>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AD4"/>
    <w:rsid w:val="007B1E2E"/>
    <w:rsid w:val="007B275A"/>
    <w:rsid w:val="007B2A57"/>
    <w:rsid w:val="007B354F"/>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12E"/>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089"/>
    <w:rsid w:val="007F77AA"/>
    <w:rsid w:val="008006AD"/>
    <w:rsid w:val="00801B84"/>
    <w:rsid w:val="008021E7"/>
    <w:rsid w:val="00802727"/>
    <w:rsid w:val="00802F71"/>
    <w:rsid w:val="008030AE"/>
    <w:rsid w:val="00803DC0"/>
    <w:rsid w:val="00804583"/>
    <w:rsid w:val="0080594D"/>
    <w:rsid w:val="00807852"/>
    <w:rsid w:val="00812D7E"/>
    <w:rsid w:val="008133F4"/>
    <w:rsid w:val="00814172"/>
    <w:rsid w:val="0081444B"/>
    <w:rsid w:val="00814CBC"/>
    <w:rsid w:val="00816CC6"/>
    <w:rsid w:val="00821DB9"/>
    <w:rsid w:val="00821FAB"/>
    <w:rsid w:val="008235F0"/>
    <w:rsid w:val="00823BD6"/>
    <w:rsid w:val="00823F39"/>
    <w:rsid w:val="00824807"/>
    <w:rsid w:val="00824D05"/>
    <w:rsid w:val="00826A31"/>
    <w:rsid w:val="0082741F"/>
    <w:rsid w:val="00827AD4"/>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248B"/>
    <w:rsid w:val="00883796"/>
    <w:rsid w:val="00883FF8"/>
    <w:rsid w:val="00884BA8"/>
    <w:rsid w:val="00884E9F"/>
    <w:rsid w:val="00885BFE"/>
    <w:rsid w:val="0088649C"/>
    <w:rsid w:val="008873D9"/>
    <w:rsid w:val="00890107"/>
    <w:rsid w:val="008904B8"/>
    <w:rsid w:val="008905EC"/>
    <w:rsid w:val="00890C37"/>
    <w:rsid w:val="00890EBD"/>
    <w:rsid w:val="0089165B"/>
    <w:rsid w:val="008920F7"/>
    <w:rsid w:val="0089309D"/>
    <w:rsid w:val="00893B94"/>
    <w:rsid w:val="008943CA"/>
    <w:rsid w:val="00894FCA"/>
    <w:rsid w:val="00895197"/>
    <w:rsid w:val="00896A83"/>
    <w:rsid w:val="008A0A00"/>
    <w:rsid w:val="008A0FF0"/>
    <w:rsid w:val="008A110E"/>
    <w:rsid w:val="008A2464"/>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211"/>
    <w:rsid w:val="008D7CE9"/>
    <w:rsid w:val="008E0062"/>
    <w:rsid w:val="008E1027"/>
    <w:rsid w:val="008E1CDB"/>
    <w:rsid w:val="008E40DA"/>
    <w:rsid w:val="008E43A4"/>
    <w:rsid w:val="008E543B"/>
    <w:rsid w:val="008E5706"/>
    <w:rsid w:val="008E5EF2"/>
    <w:rsid w:val="008E6D05"/>
    <w:rsid w:val="008F29AD"/>
    <w:rsid w:val="008F479A"/>
    <w:rsid w:val="008F54AD"/>
    <w:rsid w:val="008F566D"/>
    <w:rsid w:val="008F5A4F"/>
    <w:rsid w:val="008F65F5"/>
    <w:rsid w:val="008F7B88"/>
    <w:rsid w:val="00900CCC"/>
    <w:rsid w:val="009010B6"/>
    <w:rsid w:val="009029D3"/>
    <w:rsid w:val="00903662"/>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4A6B"/>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26F9"/>
    <w:rsid w:val="0094434B"/>
    <w:rsid w:val="00945781"/>
    <w:rsid w:val="009461AB"/>
    <w:rsid w:val="009468BD"/>
    <w:rsid w:val="00947E57"/>
    <w:rsid w:val="0095175B"/>
    <w:rsid w:val="00952D9C"/>
    <w:rsid w:val="00954AA9"/>
    <w:rsid w:val="009555A5"/>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03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420F"/>
    <w:rsid w:val="009C5951"/>
    <w:rsid w:val="009C5EE4"/>
    <w:rsid w:val="009C5FD6"/>
    <w:rsid w:val="009C77E8"/>
    <w:rsid w:val="009D0B6E"/>
    <w:rsid w:val="009D128F"/>
    <w:rsid w:val="009D1EE4"/>
    <w:rsid w:val="009D2154"/>
    <w:rsid w:val="009D22A2"/>
    <w:rsid w:val="009D51D5"/>
    <w:rsid w:val="009D5EC1"/>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21F"/>
    <w:rsid w:val="009F2E40"/>
    <w:rsid w:val="009F4051"/>
    <w:rsid w:val="009F4ED6"/>
    <w:rsid w:val="009F5DC6"/>
    <w:rsid w:val="00A0014A"/>
    <w:rsid w:val="00A00D36"/>
    <w:rsid w:val="00A0261C"/>
    <w:rsid w:val="00A04183"/>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5E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273"/>
    <w:rsid w:val="00A523CF"/>
    <w:rsid w:val="00A5275A"/>
    <w:rsid w:val="00A52E73"/>
    <w:rsid w:val="00A53177"/>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55F6"/>
    <w:rsid w:val="00A862E8"/>
    <w:rsid w:val="00A875D7"/>
    <w:rsid w:val="00A919C5"/>
    <w:rsid w:val="00A91E3F"/>
    <w:rsid w:val="00A96DCD"/>
    <w:rsid w:val="00A9740F"/>
    <w:rsid w:val="00AA0557"/>
    <w:rsid w:val="00AA0800"/>
    <w:rsid w:val="00AA1655"/>
    <w:rsid w:val="00AA178B"/>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3715"/>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276"/>
    <w:rsid w:val="00AE5433"/>
    <w:rsid w:val="00AE57CC"/>
    <w:rsid w:val="00AE6065"/>
    <w:rsid w:val="00AE6083"/>
    <w:rsid w:val="00AE7073"/>
    <w:rsid w:val="00AF1D01"/>
    <w:rsid w:val="00AF2032"/>
    <w:rsid w:val="00AF3162"/>
    <w:rsid w:val="00AF350F"/>
    <w:rsid w:val="00AF35A6"/>
    <w:rsid w:val="00AF7A0A"/>
    <w:rsid w:val="00AF7D26"/>
    <w:rsid w:val="00AF7DB3"/>
    <w:rsid w:val="00B01214"/>
    <w:rsid w:val="00B01315"/>
    <w:rsid w:val="00B01748"/>
    <w:rsid w:val="00B022AC"/>
    <w:rsid w:val="00B02D7F"/>
    <w:rsid w:val="00B03ED2"/>
    <w:rsid w:val="00B0680B"/>
    <w:rsid w:val="00B11463"/>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AAD"/>
    <w:rsid w:val="00B25C7A"/>
    <w:rsid w:val="00B26305"/>
    <w:rsid w:val="00B2732F"/>
    <w:rsid w:val="00B27E75"/>
    <w:rsid w:val="00B303DC"/>
    <w:rsid w:val="00B31F0F"/>
    <w:rsid w:val="00B32984"/>
    <w:rsid w:val="00B3318F"/>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39E"/>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1ABA"/>
    <w:rsid w:val="00B939BC"/>
    <w:rsid w:val="00B93DE4"/>
    <w:rsid w:val="00B953CB"/>
    <w:rsid w:val="00B9601C"/>
    <w:rsid w:val="00B97172"/>
    <w:rsid w:val="00B97E91"/>
    <w:rsid w:val="00BA0896"/>
    <w:rsid w:val="00BA08E2"/>
    <w:rsid w:val="00BA14F0"/>
    <w:rsid w:val="00BA16E7"/>
    <w:rsid w:val="00BA1B50"/>
    <w:rsid w:val="00BA52B9"/>
    <w:rsid w:val="00BA64B1"/>
    <w:rsid w:val="00BA6980"/>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466"/>
    <w:rsid w:val="00BB7677"/>
    <w:rsid w:val="00BC14CD"/>
    <w:rsid w:val="00BC2662"/>
    <w:rsid w:val="00BC375B"/>
    <w:rsid w:val="00BC3876"/>
    <w:rsid w:val="00BC4144"/>
    <w:rsid w:val="00BC4231"/>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6E4E"/>
    <w:rsid w:val="00C1765E"/>
    <w:rsid w:val="00C20E4C"/>
    <w:rsid w:val="00C226BD"/>
    <w:rsid w:val="00C22DD8"/>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44DC"/>
    <w:rsid w:val="00C459BB"/>
    <w:rsid w:val="00C461D8"/>
    <w:rsid w:val="00C461DD"/>
    <w:rsid w:val="00C47F7B"/>
    <w:rsid w:val="00C50BF1"/>
    <w:rsid w:val="00C50EA4"/>
    <w:rsid w:val="00C52631"/>
    <w:rsid w:val="00C52F52"/>
    <w:rsid w:val="00C538CA"/>
    <w:rsid w:val="00C53F79"/>
    <w:rsid w:val="00C54838"/>
    <w:rsid w:val="00C54AF1"/>
    <w:rsid w:val="00C54EAD"/>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037B"/>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E21D1"/>
    <w:rsid w:val="00CF2011"/>
    <w:rsid w:val="00CF2FAE"/>
    <w:rsid w:val="00CF36AF"/>
    <w:rsid w:val="00CF3C80"/>
    <w:rsid w:val="00CF3D95"/>
    <w:rsid w:val="00CF475C"/>
    <w:rsid w:val="00CF50D0"/>
    <w:rsid w:val="00CF56BE"/>
    <w:rsid w:val="00CF7466"/>
    <w:rsid w:val="00D01C89"/>
    <w:rsid w:val="00D01F90"/>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5FC2"/>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166"/>
    <w:rsid w:val="00D90860"/>
    <w:rsid w:val="00D911D0"/>
    <w:rsid w:val="00D91600"/>
    <w:rsid w:val="00D918D6"/>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4A3B"/>
    <w:rsid w:val="00DB5F11"/>
    <w:rsid w:val="00DB5F52"/>
    <w:rsid w:val="00DB6DEE"/>
    <w:rsid w:val="00DB6FAC"/>
    <w:rsid w:val="00DB704E"/>
    <w:rsid w:val="00DC04AF"/>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3631"/>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399F"/>
    <w:rsid w:val="00E14004"/>
    <w:rsid w:val="00E15CE3"/>
    <w:rsid w:val="00E16681"/>
    <w:rsid w:val="00E16795"/>
    <w:rsid w:val="00E16DA2"/>
    <w:rsid w:val="00E16F6D"/>
    <w:rsid w:val="00E17BD4"/>
    <w:rsid w:val="00E17F7E"/>
    <w:rsid w:val="00E20658"/>
    <w:rsid w:val="00E21F73"/>
    <w:rsid w:val="00E220B5"/>
    <w:rsid w:val="00E26F93"/>
    <w:rsid w:val="00E27148"/>
    <w:rsid w:val="00E27603"/>
    <w:rsid w:val="00E27A7D"/>
    <w:rsid w:val="00E3033A"/>
    <w:rsid w:val="00E328C7"/>
    <w:rsid w:val="00E32901"/>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56E3B"/>
    <w:rsid w:val="00E60EBC"/>
    <w:rsid w:val="00E6110C"/>
    <w:rsid w:val="00E61DB0"/>
    <w:rsid w:val="00E61E9B"/>
    <w:rsid w:val="00E66520"/>
    <w:rsid w:val="00E66710"/>
    <w:rsid w:val="00E67C29"/>
    <w:rsid w:val="00E708C7"/>
    <w:rsid w:val="00E70900"/>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318"/>
    <w:rsid w:val="00EA046A"/>
    <w:rsid w:val="00EA05BA"/>
    <w:rsid w:val="00EA1ED7"/>
    <w:rsid w:val="00EA3DC0"/>
    <w:rsid w:val="00EA5E27"/>
    <w:rsid w:val="00EA680C"/>
    <w:rsid w:val="00EB0CDB"/>
    <w:rsid w:val="00EB12F8"/>
    <w:rsid w:val="00EB310E"/>
    <w:rsid w:val="00EB37A1"/>
    <w:rsid w:val="00EB3964"/>
    <w:rsid w:val="00EB493C"/>
    <w:rsid w:val="00EB65F3"/>
    <w:rsid w:val="00EB782D"/>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5DF6"/>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27E14"/>
    <w:rsid w:val="00F309D1"/>
    <w:rsid w:val="00F30C63"/>
    <w:rsid w:val="00F30EC2"/>
    <w:rsid w:val="00F31244"/>
    <w:rsid w:val="00F3276B"/>
    <w:rsid w:val="00F32C8A"/>
    <w:rsid w:val="00F32D3D"/>
    <w:rsid w:val="00F33744"/>
    <w:rsid w:val="00F33881"/>
    <w:rsid w:val="00F33F9F"/>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7026B164"/>
  <w15:docId w15:val="{935B7576-63EF-4081-898A-C9F31095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1"/>
      </w:numPr>
    </w:pPr>
  </w:style>
  <w:style w:type="numbering" w:customStyle="1" w:styleId="121">
    <w:name w:val="Текущий список121"/>
    <w:rsid w:val="00804583"/>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081249252">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security@ncrc.ru" TargetMode="External"/><Relationship Id="rId26" Type="http://schemas.openxmlformats.org/officeDocument/2006/relationships/image" Target="media/image3.jpeg"/><Relationship Id="rId39" Type="http://schemas.openxmlformats.org/officeDocument/2006/relationships/hyperlink" Target="http://www.ncrc.ru/" TargetMode="External"/><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header" Target="header9.xml"/><Relationship Id="rId47"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ncrc.ru" TargetMode="External"/><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file:///C:\194%20&#1086;&#1073;&#1089;&#1083;&#1091;&#1078;&#1080;&#1074;&#1072;&#1085;&#1080;&#1077;%20&#1082;&#1072;&#1088;&#1072;&#1074;&#1077;&#1083;&#1072;\AppData\Local\Microsoft\Hodakov\AppData\Local\Microsoft\Windows\Temporary%20Internet%20Files\Content.IE5\MXC58NGD\info@ncrc.ru"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eader" Target="header7.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ncrc.ru" TargetMode="External"/><Relationship Id="rId31" Type="http://schemas.openxmlformats.org/officeDocument/2006/relationships/image" Target="media/image8.jpe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5.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info@ncrc.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11.xml"/><Relationship Id="rId20" Type="http://schemas.openxmlformats.org/officeDocument/2006/relationships/header" Target="header4.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6C5F0-6449-4770-8403-26A622504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32</Pages>
  <Words>9870</Words>
  <Characters>56260</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65999</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Ходаков Олег Владимирович</dc:creator>
  <cp:lastModifiedBy>Токарев Игорь Александрович</cp:lastModifiedBy>
  <cp:revision>34</cp:revision>
  <cp:lastPrinted>2014-11-17T10:32:00Z</cp:lastPrinted>
  <dcterms:created xsi:type="dcterms:W3CDTF">2020-10-01T15:25:00Z</dcterms:created>
  <dcterms:modified xsi:type="dcterms:W3CDTF">2021-05-04T13:32:00Z</dcterms:modified>
</cp:coreProperties>
</file>